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bdba" w14:textId="640b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Тимирязев ауданы Целинный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2024 жылғы 27 желтоқсандағы № 22/17 шешімі. Күші жойылды - Солтүстік Қазақстан облысы Тимирязев ауданы мәслихатының 2025 жылғы 12 мамырдағы № 24/20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24/20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Ескерту. 01.01.2025 бастап қолданысқа енгізіледі – осы шешімнің 7-тармағымен.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Тимирязев ауданы Целинный ауылдық округінің бюджеті, осы шешімге тиісінше 1, 2 және 3-қосымшаларға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–23 801,0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4 285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19 216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29 400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-5 599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5 599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5599,0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000000"/>
          <w:sz w:val="28"/>
        </w:rPr>
        <w:t>№ 23/17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Целинный ауылдық округінің аумағында орналасқан жеке тұлғалардың мүлкіне салынатын салық;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ауылдық округінің аумағында жеке тұлғалар салық салуға жататын табыстардан жеке табыс салығы;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ауылдық округінің ауылдарында тіркелген жеке және заңды тұлғалардан алынатын көлік құралдарына салынатын салық;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Ауылдық округ бюджетінің кірістері келесі салықтық емес түсімдер есебінен қалыптастырылатыны белгіленсін: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мүлікті жалға берудің кірістері;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Осы шешімнің 4-қосымшасына сәйкес ауылдық округ бюджетінің шығыстары қаржы жылының басында қалыптасқан бюджет қаражатының бос қалдықтары есебінен және 2024 жылы пайдаланылмаған жоғары тұрған бюджеттерден нысаналы трансферттерді қайтару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000000"/>
          <w:sz w:val="28"/>
        </w:rPr>
        <w:t>№ 23/17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2025 жылға арналған аудандық бюджеттен берілетін бюджеттік субвенциялар 18 596 мың теңге сомасында көзделгені ескерілсін.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2025 жылға жоғары тұрған бюджеттерден нысаналы трансферттердің түсімі 620 мың теңге сомасында көзделгені ескерілсін.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22/17 шешіміне 1-қосымша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Целинный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ff0000"/>
          <w:sz w:val="28"/>
        </w:rPr>
        <w:t>№ 23/17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22/17 шешіміне 2-қосымша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Целинный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Шығыңдар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22/17 шешіміне 3-қосымша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Целинный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Шығыңдар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№22/17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Целинный ауылдық округі бюджетінің шығындары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ff0000"/>
          <w:sz w:val="28"/>
        </w:rPr>
        <w:t>№ 23/17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