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8f1d" w14:textId="6018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Аққайың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23-2 шешімі. Күші жойылды - Солтүстік Қазақстан облысы Мағжан Жұмабаев ауданы мәслихатының 2025 жылғы 12 мамырдағы № 27-3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Аққайың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52 232,5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42 012,5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54 972,3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-2 739,8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2 739,8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2 739,8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Аққайың ауылдық округінің аумағында мемлекеттік кіріс органдарында тіркеу есебіне қою кезінде мәлімделген: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Аққайың ауылдық округінің аумағындағы осы салықты салу объектілері бойынша жеке тұлғалардың мүлкіне салынатын салық;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Аққайың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Аққайың ауылдық округінің аумағындағы жеке тұлғалардан;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Аққайың ауылдық округінің аумағында орналасқан заңды тұлғалардан алынатын көлік құралдары салығы;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 емес түсімдері есебінен қалыптастырылатыны белгіленсін: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округінің коммуналдық меншігінен (жергілікті өзін-өзі басқарудың коммуналдық меншігінен) түсетін кірістер: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бюджетінде аудандық бюджеттен округ бюджетіне берілетін субвенция көлемі 30 380,0 мың теңге сомасында көзделгендігі ескерілсін.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Аққайың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Аққайың ауылдық округінің бюджетінде аудан бюджетінен ағымдағы трансферттердің түсімдері ескерілсін: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сумен жабдықтауды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мекендерінің санитариясын қамтамасыз етуге.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Аққайың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2025 жылға арналған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2026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2027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Аққайың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