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d10" w14:textId="9847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Қаратомар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желтоқсандағы № 259/28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сәйкес,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Қаратомар ауылдық округінің бюджеті тиісінше 1, 2, 3 қосымшаға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51069,1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28.07.2025 </w:t>
      </w:r>
      <w:r>
        <w:rPr>
          <w:rFonts w:ascii="Times New Roman"/>
          <w:b w:val="false"/>
          <w:i w:val="false"/>
          <w:color w:val="000000"/>
          <w:sz w:val="28"/>
        </w:rPr>
        <w:t>№ 344/36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Қаратомар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28.07.2025 </w:t>
      </w:r>
      <w:r>
        <w:rPr>
          <w:rFonts w:ascii="Times New Roman"/>
          <w:b w:val="false"/>
          <w:i w:val="false"/>
          <w:color w:val="ff0000"/>
          <w:sz w:val="28"/>
        </w:rPr>
        <w:t>№ 344/36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Қаратомар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