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3ae3" w14:textId="ab33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 ауылының, ауылдық округтерінің 2025 – 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2024 жылғы 30 желтоқсандағы № 122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188 668,5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52 741,0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530,0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135 197,5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201 476,6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- 12 808,1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12 808,1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Амангелді ауданы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Амангелді ауылдық округінің бюджетінде аудандық бюджеттен берілетін субвенция көлемі 37 530,0 мың теңге сомасында көзделгені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Амантоғай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63 710,2 мың теңге, оның iшiнде: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13 159,1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50 551,1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66 163,7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- 2 453,5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2 453,5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Амангелді ауданы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Амантоғай ауылдық округінің бюджетінде аудандық бюджеттен берілетін субвенция көлемі 20 523,0 мың теңге сомасында көзделгені ескерілсін.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Ақсай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172 464,7 мың теңге, оның iшiнде: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4 454,0 мың теңге;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168 010,7 мың теңге;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176 024,2 мың теңге;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- 3 559,5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3 559,5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Амангелді ауданы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Ақсай ауылының бюджетінде аудандық бюджеттен берілетін субвенция көлемі 18 428,0 мың теңге сомасында көзделгені ескерілсін.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Байғабыл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39 055,1 мың теңге, оның iшiнде: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2 366,2 мың теңге;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48,8 мың теңге;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36 640,1 мың теңге;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40 314,8 мың теңге;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- 1 259,7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1 259,7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Амангелді ауданы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Байғабыл ауылдық округінің бюджетінде аудандық бюджеттен берілетін субвенция көлемі 23 985,0 мың теңге сомасында көзделгені ескерілсін.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Қабырға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1"/>
    <w:bookmarkStart w:name="z3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23 921,0 мың теңге, оның iшiнде: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23 125,0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25 102,3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- 1 181,3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1 181,3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Амангелді ауданы мәслихатының 29.08.2025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 жылға арналған Қабырға ауылдық округінің бюджетінде аудандық бюджеттен берілетін субвенция көлемі 23 095,0 мың теңге сомасында көзделгені ескерілсін.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Қарасу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36 523,8 мың теңге, оның iшiнде: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4 602,0 мың теңге;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43,0 мың теңге;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31 878,8 мың теңге;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38 311,8 мың теңге;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1 788,0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Амангелді ауданы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 жылға арналған Қарасу ауылдық округінің бюджетінде аудандық бюджеттен берілетін субвенция көлемі 26 996,0 мың теңге сомасында көзделгені ескерілсін.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Құмкешу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27 112,0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25 521,0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27 775,4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- 663,4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Амангелді ауданы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 жылға арналған Құмкешу ауылдық округінің бюджетінде аудандық бюджеттен берілетін субвенция көлемі 23 919,0 мың теңге сомасында көзделгені ескерілсін.</w:t>
      </w:r>
    </w:p>
    <w:bookmarkEnd w:id="67"/>
    <w:bookmarkStart w:name="z1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Тасты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210 781,9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12 602,0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197 895,9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211 640,1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- 858,2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858,2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Амангелді ауданы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 жылға арналған Тасты ауылдық округінің бюджетінде аудандық бюджеттен берілетін субвенция көлемі 24 603,0 мың теңге сомасында көзделгені ескерілсін.</w:t>
      </w:r>
    </w:p>
    <w:bookmarkEnd w:id="69"/>
    <w:bookmarkStart w:name="z12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Үрпек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37 354,9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8 091,9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29 263,0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42 726,9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- 5 372,0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5 372,0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Амангелді ауданы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2025 жылға арналған Үрпек ауылдық округінің бюджетінде аудандық бюджеттен берілетін субвенция көлемі 22 872,0 мың теңге сомасында көзделгені ескерілсін.</w:t>
      </w:r>
    </w:p>
    <w:bookmarkEnd w:id="71"/>
    <w:bookmarkStart w:name="z14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Үштоғай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2"/>
    <w:bookmarkStart w:name="z12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30 567,0 мың теңге, оның iшiнде:</w:t>
      </w:r>
    </w:p>
    <w:bookmarkEnd w:id="73"/>
    <w:bookmarkStart w:name="z1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3 459,7 мың теңге;</w:t>
      </w:r>
    </w:p>
    <w:bookmarkEnd w:id="74"/>
    <w:bookmarkStart w:name="z1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124,1 мың теңге;</w:t>
      </w:r>
    </w:p>
    <w:bookmarkEnd w:id="75"/>
    <w:bookmarkStart w:name="z13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6"/>
    <w:bookmarkStart w:name="z13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26 983,2 мың теңге;</w:t>
      </w:r>
    </w:p>
    <w:bookmarkEnd w:id="77"/>
    <w:bookmarkStart w:name="z13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31 124,9 мың теңге;</w:t>
      </w:r>
    </w:p>
    <w:bookmarkEnd w:id="78"/>
    <w:bookmarkStart w:name="z13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79"/>
    <w:bookmarkStart w:name="z13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0"/>
    <w:bookmarkStart w:name="z13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1"/>
    <w:bookmarkStart w:name="z13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82"/>
    <w:bookmarkStart w:name="z1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557,9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Қостанай облысы Амангелді ауданы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2025 жылға арналған Үштоғай ауылдық округінің бюджетінде аудандық бюджеттен берілетін субвенция көлемі 25 884,0 мың теңге сомасында көзделгені ескерілсін.</w:t>
      </w:r>
    </w:p>
    <w:bookmarkEnd w:id="84"/>
    <w:bookmarkStart w:name="z15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Ауыл, ауылдық округтердің бюджеттерінен аудандық бюджетке бюджеттік алып қоюлар көлемі көзделмеген.</w:t>
      </w:r>
    </w:p>
    <w:bookmarkEnd w:id="85"/>
    <w:bookmarkStart w:name="z15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Осы шешім 2025 жылғы 1 қаңтардан бастап қолданысқа енгізіледі.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87"/>
    <w:bookmarkStart w:name="z15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</w:t>
      </w:r>
    </w:p>
    <w:bookmarkEnd w:id="88"/>
    <w:bookmarkStart w:name="z16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әкімдігінің экономика</w:t>
      </w:r>
    </w:p>
    <w:bookmarkEnd w:id="89"/>
    <w:bookmarkStart w:name="z16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</w:t>
      </w:r>
    </w:p>
    <w:bookmarkEnd w:id="90"/>
    <w:bookmarkStart w:name="z16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коммуналдық мемлекеттік</w:t>
      </w:r>
    </w:p>
    <w:bookmarkEnd w:id="91"/>
    <w:bookmarkStart w:name="z16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92"/>
    <w:bookmarkStart w:name="z16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М.С. Сакетов</w:t>
      </w:r>
    </w:p>
    <w:bookmarkEnd w:id="93"/>
    <w:bookmarkStart w:name="z16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желтоқсан 2024 жыл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Амангелді ауылдық округінің 2025 жылға арналған бюджеті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Амангелді ауданы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7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Амангелді ауылдық округінің 2026 жылға арналған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8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Амангелді ауылдық округінің 2027 жылға арналған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Амантоғай ауылдық округінің 2025 жылға арналған бюджеті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Амангелді ауданы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9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Амантоғай ауылдық округінің 2026 жылға арналған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9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Амантоғай ауылдық округінің 2027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0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Ақсай ауылының 2025 жылға арналған бюджеті</w:t>
      </w:r>
    </w:p>
    <w:bookmarkEnd w:id="101"/>
    <w:bookmarkStart w:name="z2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Амангелді ауданы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пуылдық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0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Ақсай ауылының 2026 жылға арналған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Ақсай ауылының 2027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Байғабыл ауылдық округінің 2025 жылға арналған бюджеті</w:t>
      </w:r>
    </w:p>
    <w:bookmarkEnd w:id="105"/>
    <w:bookmarkStart w:name="z2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Амангелді ауданы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қолданысқа).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2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Байғабыл ауылдық округінің 2026 жылға арналған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2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Байғабыл ауылдық округінің 2027 жылға арналған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Қабырға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Амангелді ауданы мәслихатының 29.08.2025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3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Қабырға ауылдық округінің 2026 жылға арналған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4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Қабырға ауылдық округінің 2027 жылға арналған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Қарасу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Амангелді ауданы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5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Қарасу ауылдық округінің 2026 жылға арналған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5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Қарасу ауылдық округінің 2027 жылға арналған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Құмкешу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Амангелді ауданы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6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Құмкешу ауылдық округінің 2026 жылға арналған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7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Құмкешу ауылдық округінің 2027 жылға арналған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Тасты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Амангелді ауданы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197 895,9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8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Тасты ауылдық округінің 2026 жылға арналған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8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Тасты ауылдық округінің 2027 жылға арналған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Үрпек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Амангелді ауданы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9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Үрпек ауылдық округінің 2026 жылға арналған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аясында ауылдық елді мекендерде әлеуметтік және инженерлік инфракұрлым шараларын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30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Үрпек ауылдық округінің 2027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Үштоғай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Амангелді ауданы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Елдімекендердіабаттандыруменкөгалдандыру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31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Үштоғай ауылдық округінің 2026 жылға арналған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31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Үштоғай ауылдық округінің 2027 жылға арналған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