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4cc1" w14:textId="3f04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27 желтоқсандағы № 23/195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Қарақия аудандық мәслихатының 13.08.2025 </w:t>
      </w:r>
      <w:r>
        <w:rPr>
          <w:rFonts w:ascii="Times New Roman"/>
          <w:b w:val="false"/>
          <w:i w:val="false"/>
          <w:color w:val="000000"/>
          <w:sz w:val="28"/>
        </w:rPr>
        <w:t>№ 28/239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17 575 169,9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14 581 374,8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55 086,2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175 514,1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2 763 194,8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17 727 779,8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343 850,2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499 364,0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155 513,8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-496 460,1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 ) – 496 460,1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499 364,0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155 513,8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82 573,1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Қарақия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33/273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2025 жылға арналған аудандық бюджеттен ауылдар мен ауылдық округтердің бюджеттеріне 1 685 162,2 мың теңге сомасында субвенция бөлінгені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108 115,9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259 124,4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307 662,8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151 661,7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366 056,9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259 077,8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233 462,7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Қарақия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33/273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пайдалану тәртібі Қарақия ауданы әкімдігінің қаулысының негізінде айқындалатын Ұлттық қордан және республикалық бюджеттен даму трансферттері мен бюджеттік кредиттер көзделгені ескерілсін: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1 524 741,0 мың теңге – "Ауыл-Ел бесігі" жобасы шеңберінде ауылдық елді мекендердегі әлеуметтік және инженерлік инфрақұрылым жөніндегі іс-шараларды іске асыруға.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облыстық бюджетке 4 665 941,0 мың теңге көлемінде бюджеттік алып қоюлар қарастырылғаны ескерілсін.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резерві 100 000,0 мың теңге көлемінде бекітілсін.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"18" желтоқсандағы № 33/273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Қарақия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33/273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17 575 169,9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14 581 374,8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13 621 660,3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13 590 189,5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17 727 779,8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1 229 053,7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709 320,7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1 077 999,0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3 676 235,0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1 545 251,2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1 077 108,2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369 502,4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1 961 797,8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1 893 256,0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1 892 256,0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1 764 805,8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859 264,9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615 769,3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1 049 562,6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1 039 062,6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7 991 853,2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1 645 729,5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1 680 162,2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- 496 460,1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23/195 шешіміне 2-қосымша</w:t>
            </w:r>
          </w:p>
        </w:tc>
      </w:tr>
    </w:tbl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14 963 094,0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14 402 430,0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14 333 981,0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жекелеген түрлерiмен айналысуға лицензияларды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12 165 732,0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12 165 732,0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12 165 732,0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9 807 696,0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2 358 036,0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27/195 шешіміне 3-қосымша</w:t>
            </w:r>
          </w:p>
        </w:tc>
      </w:tr>
    </w:tbl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15 188 520,0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14 567 401,0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14 484 057,0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жекелеген түрлерiмен айналысуға лицензияларды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9 787 706,0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2 488 155,0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