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fdd9" w14:textId="a4af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Көларық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364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Көларық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101956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7173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94219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106623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-4667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4667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4667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00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Көларық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Көларық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Қазалы аудандық мәслихатының 12.12.2025 </w:t>
      </w:r>
      <w:r>
        <w:rPr>
          <w:rFonts w:ascii="Times New Roman"/>
          <w:b w:val="false"/>
          <w:i w:val="false"/>
          <w:color w:val="ff0000"/>
          <w:sz w:val="28"/>
        </w:rPr>
        <w:t>№ 499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Көларық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Көларық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364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Көларық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клубына азаматтық қызметшілердің жекелеген санаттарының, ұйымдар жұмыскерлерінің, қазыналық кәсіпорындар жұмыскерлерінің жалақысын арттыруға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