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52c4" w14:textId="b1b5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Беген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30/5-VIII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45732,6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38132,6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53232,8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- 7500,2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Беген ауылдық округінің бюджетіне аудандық бюджеттен берілетін субвенцияның көлемі 35723,0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Беген ауылдық округінің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Беген ауылдық округінің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