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d1b2" w14:textId="af5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Тарлаулы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80396,3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9835,7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70466,9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82238,6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-1842,3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Тарлаулы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