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0556" w14:textId="c1b0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Қарағаш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20/395-VIII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–80631,1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7581,7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73049,4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82148,6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