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68a" w14:textId="06c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Байқошқар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43360,4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40728,4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-1521,6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1521,6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Байқошқар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