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dd5e" w14:textId="f04d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2023 жылғы 28 желтоқсандағы № 149 "2024–2026 жылдарға арналған Тасқопа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2024 жылғы 22 қарашадағы № 255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2023 жылғы 28 желтоқсандағы № 149 "2024–2026 жылдарға арналған Тасқопа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2024–2026 жылдарға арналған Тасқопа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60 043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56 048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27 579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60 404,3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361,3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361,3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Тасқопа ауылдық округ бюджетінде аудандық бюджеттен 28 397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Тасқопа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–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Тасқопа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