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6566" w14:textId="2f06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Ембі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323 593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175 660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348 124,4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24 531,4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Ембі қаласының бюджетінде аудандық бюджеттен берілетін субвенция көлемі 23 141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26.12.2025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