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60e4" w14:textId="9ff6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150 "2024-2026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150 "2024-2026 жылдарға арналған Ақрап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- 32 307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- 33 386,6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1079,6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