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47ce" w14:textId="9614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2023 жылғы 29 желтоқсандағы № 118 "2024-2026 жылдарға арналған Қарақобда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2024 жылғы 20 қарашадағы № 220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"2024-2026 жылдарға арналған Қарақобда ауылдық округ бюджетін бекіту туралы" 2023 жылғы 29 желтоқсандағы № 118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Қарақобда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47 563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- 45 360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49 034,3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-1 471,3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1 471,3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- 1 471,3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