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6988" w14:textId="7786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Журавлевка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2024 жылғы 25 желтоқсандағы № 8С-26/7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кодексiнiң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56 521,0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7 855,0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48 666,0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58 280,0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1 759,0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Бұланды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8С-35/3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Журавлевка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Журавлевка ауылдық округінің бюджетінде аудандық бюджеттен берілетін 22547,0 мың теңге сомасында субвенция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Журавлевка ауылдық округінің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Бұланды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8С-35/3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Журавлевка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облысы Бұланды аудандық мәслихатының 22.10.2025 </w:t>
      </w:r>
      <w:r>
        <w:rPr>
          <w:rFonts w:ascii="Times New Roman"/>
          <w:b w:val="false"/>
          <w:i w:val="false"/>
          <w:color w:val="ff0000"/>
          <w:sz w:val="28"/>
        </w:rPr>
        <w:t>№ 8С-33/2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Журавлевка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Ақмола облысы Бұланды аудандық мәслихатының 22.10.2025 </w:t>
      </w:r>
      <w:r>
        <w:rPr>
          <w:rFonts w:ascii="Times New Roman"/>
          <w:b w:val="false"/>
          <w:i w:val="false"/>
          <w:color w:val="ff0000"/>
          <w:sz w:val="28"/>
        </w:rPr>
        <w:t>№ 8С-33/2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