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2a39" w14:textId="2752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Мариновка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2024 жылғы 23 желтоқсандағы № 8С 24/8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Атбасар аудандық мәслихатының 25.06.2025 </w:t>
      </w:r>
      <w:r>
        <w:rPr>
          <w:rFonts w:ascii="Times New Roman"/>
          <w:b w:val="false"/>
          <w:i w:val="false"/>
          <w:color w:val="000000"/>
          <w:sz w:val="28"/>
        </w:rPr>
        <w:t>№ 8С 29/9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Мариновка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44 155,0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17 706,0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26 449,0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47 306,7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3 151,7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Атбасар аудандық мәслихатының 17.10.2025 </w:t>
      </w:r>
      <w:r>
        <w:rPr>
          <w:rFonts w:ascii="Times New Roman"/>
          <w:b w:val="false"/>
          <w:i w:val="false"/>
          <w:color w:val="000000"/>
          <w:sz w:val="28"/>
        </w:rPr>
        <w:t>№ 8С 32/10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Мариновка ауылдық округінің бюджетінде, аудандық бюджеттен Мариновка ауылдық округінің бюджетіне берiлетiн 18 163 мың теңге сомада бюджеттік субвенцияның көлемі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Мариновка ауылдық округінің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Атбасар аудандық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8С 32/10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47 306,7,0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4 869,7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Мариновка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Мариновка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