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75a" w14:textId="e1ff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Қоскөл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–41 523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–37 998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41 727,1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- 204,1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204,1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 жылғы 21 желтоқсандағы № 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32 046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5 мың теңге: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№11-17 шешіміне 1-қосымша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Қоскөл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11-17 шешіміне 2-қосымша</w:t>
            </w:r>
          </w:p>
        </w:tc>
      </w:tr>
    </w:tbl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11-17 шешіміне 3-қосымша</w:t>
            </w:r>
          </w:p>
        </w:tc>
      </w:tr>
    </w:tbl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