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f912" w14:textId="dc4f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Ақжайық аудандық мәслихатының 2020 жылғы 29 желтоқсандағы № 57-15 "2021-2023 жылдарға арналған Ақжайық ауданы Қарауылтөбе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Ақжайық аудандық мәслихатының 2021 жылғы 7 желтоқсандағы № 10-15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Ақжайық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Ақжайық аудандық мәслихатының "2021-2023 жылдарға арналған Ақжайық ауданы Қарауылтөбе ауылдық округінің бюджеті туралы" 2020 жылғы 29 желтоқсандағы № 57-15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6735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–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Ақжайық ауданы Қараулытөбе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28 717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27 740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30 172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- 1 455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1 455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1 455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желтоқсандағы № 10-15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Ақжайық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57-15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Қарауылтөбе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30172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