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be36d" w14:textId="51be3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Тимирязев ауданында коммуналдық қызмет көрсету қағидаларын бекіту туралы</w:t>
      </w:r>
    </w:p>
    <w:p>
      <w:pPr>
        <w:spacing w:after="0"/>
        <w:ind w:left="0"/>
        <w:jc w:val="both"/>
      </w:pPr>
      <w:r>
        <w:rPr>
          <w:rFonts w:ascii="Times New Roman"/>
          <w:b w:val="false"/>
          <w:i w:val="false"/>
          <w:color w:val="000000"/>
          <w:sz w:val="28"/>
        </w:rPr>
        <w:t>Солтүстік Қазақстан облысы Тимирязев ауданы әкімдігінің 2021 жылғы 13 қазандағы № 252 қаулысы</w:t>
      </w:r>
    </w:p>
    <w:p>
      <w:pPr>
        <w:spacing w:after="0"/>
        <w:ind w:left="0"/>
        <w:jc w:val="both"/>
      </w:pPr>
      <w:bookmarkStart w:name="z4" w:id="0"/>
      <w:r>
        <w:rPr>
          <w:rFonts w:ascii="Times New Roman"/>
          <w:b w:val="false"/>
          <w:i w:val="false"/>
          <w:color w:val="000000"/>
          <w:sz w:val="28"/>
        </w:rPr>
        <w:t xml:space="preserve">
      Қазақстан Республикасының "Тұрғын үйқатынастары туралы" Заңының 10-3-бабының 2-тармағының </w:t>
      </w:r>
      <w:r>
        <w:rPr>
          <w:rFonts w:ascii="Times New Roman"/>
          <w:b w:val="false"/>
          <w:i w:val="false"/>
          <w:color w:val="000000"/>
          <w:sz w:val="28"/>
        </w:rPr>
        <w:t>16) тармақшасына</w:t>
      </w:r>
      <w:r>
        <w:rPr>
          <w:rFonts w:ascii="Times New Roman"/>
          <w:b w:val="false"/>
          <w:i w:val="false"/>
          <w:color w:val="000000"/>
          <w:sz w:val="28"/>
        </w:rPr>
        <w:t xml:space="preserve"> сәйкес, Тимирязев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Тимирязев ауданында коммуналдық қызмет көрсету қағидалары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Солтүстік Қазақстан облысы Тимирязев ауданы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Кеңесов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2021жылғы "13"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252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3" w:id="4"/>
    <w:p>
      <w:pPr>
        <w:spacing w:after="0"/>
        <w:ind w:left="0"/>
        <w:jc w:val="left"/>
      </w:pPr>
      <w:r>
        <w:rPr>
          <w:rFonts w:ascii="Times New Roman"/>
          <w:b/>
          <w:i w:val="false"/>
          <w:color w:val="000000"/>
        </w:rPr>
        <w:t xml:space="preserve"> Солтүстік Қазақстан облысы Тимирязев ауданында коммуналдық қызмет көрсету қағидалары</w:t>
      </w:r>
    </w:p>
    <w:bookmarkEnd w:id="4"/>
    <w:bookmarkStart w:name="z14" w:id="5"/>
    <w:p>
      <w:pPr>
        <w:spacing w:after="0"/>
        <w:ind w:left="0"/>
        <w:jc w:val="left"/>
      </w:pPr>
      <w:r>
        <w:rPr>
          <w:rFonts w:ascii="Times New Roman"/>
          <w:b/>
          <w:i w:val="false"/>
          <w:color w:val="000000"/>
        </w:rPr>
        <w:t xml:space="preserve"> 1 тарау. Жалпы ережелер</w:t>
      </w:r>
    </w:p>
    <w:bookmarkEnd w:id="5"/>
    <w:bookmarkStart w:name="z15" w:id="6"/>
    <w:p>
      <w:pPr>
        <w:spacing w:after="0"/>
        <w:ind w:left="0"/>
        <w:jc w:val="both"/>
      </w:pPr>
      <w:r>
        <w:rPr>
          <w:rFonts w:ascii="Times New Roman"/>
          <w:b w:val="false"/>
          <w:i w:val="false"/>
          <w:color w:val="000000"/>
          <w:sz w:val="28"/>
        </w:rPr>
        <w:t xml:space="preserve">
      1. Осы Коммуналдық қызметтердікөрсету қағидалары (бұдан әрі – Қағидалар) "Тұрғын үй қатынастары туралы" Қазақстан Республикасы Заңының 10-3-бабы 2-тармағының </w:t>
      </w:r>
      <w:r>
        <w:rPr>
          <w:rFonts w:ascii="Times New Roman"/>
          <w:b w:val="false"/>
          <w:i w:val="false"/>
          <w:color w:val="000000"/>
          <w:sz w:val="28"/>
        </w:rPr>
        <w:t>16) тармақшасына</w:t>
      </w:r>
      <w:r>
        <w:rPr>
          <w:rFonts w:ascii="Times New Roman"/>
          <w:b w:val="false"/>
          <w:i w:val="false"/>
          <w:color w:val="000000"/>
          <w:sz w:val="28"/>
        </w:rPr>
        <w:t xml:space="preserve"> және Қазақстан Республикасы Индустрия және инфрақұрылымдық даму министрі міндеттерін атқарушының 2020 жылғы 29 сәуірдегі № 249 бұйрығымен бекітілген Коммуналдық көрсетілетін қызметтерді ұсынудың үлгілік қағидаларына сәйкес әзірленді және коммуналдық көрсетілетін қызметтерді ұсыну және ақы төлеу тәртібін белгілейді.</w:t>
      </w:r>
    </w:p>
    <w:bookmarkEnd w:id="6"/>
    <w:bookmarkStart w:name="z16"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p>
      <w:pPr>
        <w:spacing w:after="0"/>
        <w:ind w:left="0"/>
        <w:jc w:val="both"/>
      </w:pPr>
      <w:r>
        <w:rPr>
          <w:rFonts w:ascii="Times New Roman"/>
          <w:b w:val="false"/>
          <w:i w:val="false"/>
          <w:color w:val="000000"/>
          <w:sz w:val="28"/>
        </w:rPr>
        <w:t>
      1) бірыңғай төлем құжаты – тұтынушының тыныс-тіршілігін қамтамасыз ететін коммуналдық және басқа да қосымша қызметтерді төлеуге арналған төлем құжатының нысаны;</w:t>
      </w:r>
    </w:p>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Start w:name="z17" w:id="8"/>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және ұялы байланыс операторларының меншігі болып табылатын телекоммуникациялық жабдықтан басқа, кондоминиум объектісінің бөліктері (сыртқы қабырғалар, кіреберістер, вестибюльдер, холдар, дәліздер, баспалдақ марштары мен баспалдақ алаңдары,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8"/>
    <w:bookmarkStart w:name="z18" w:id="9"/>
    <w:p>
      <w:pPr>
        <w:spacing w:after="0"/>
        <w:ind w:left="0"/>
        <w:jc w:val="both"/>
      </w:pPr>
      <w:r>
        <w:rPr>
          <w:rFonts w:ascii="Times New Roman"/>
          <w:b w:val="false"/>
          <w:i w:val="false"/>
          <w:color w:val="000000"/>
          <w:sz w:val="28"/>
        </w:rPr>
        <w:t>
      10)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bookmarkEnd w:id="9"/>
    <w:bookmarkStart w:name="z19" w:id="10"/>
    <w:p>
      <w:pPr>
        <w:spacing w:after="0"/>
        <w:ind w:left="0"/>
        <w:jc w:val="both"/>
      </w:pPr>
      <w:r>
        <w:rPr>
          <w:rFonts w:ascii="Times New Roman"/>
          <w:b w:val="false"/>
          <w:i w:val="false"/>
          <w:color w:val="000000"/>
          <w:sz w:val="28"/>
        </w:rPr>
        <w:t>
      11)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bookmarkEnd w:id="10"/>
    <w:bookmarkStart w:name="z20" w:id="11"/>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11"/>
    <w:bookmarkStart w:name="z21" w:id="12"/>
    <w:p>
      <w:pPr>
        <w:spacing w:after="0"/>
        <w:ind w:left="0"/>
        <w:jc w:val="both"/>
      </w:pPr>
      <w:r>
        <w:rPr>
          <w:rFonts w:ascii="Times New Roman"/>
          <w:b w:val="false"/>
          <w:i w:val="false"/>
          <w:color w:val="000000"/>
          <w:sz w:val="28"/>
        </w:rPr>
        <w:t>
      13)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bookmarkEnd w:id="12"/>
    <w:bookmarkStart w:name="z22" w:id="13"/>
    <w:p>
      <w:pPr>
        <w:spacing w:after="0"/>
        <w:ind w:left="0"/>
        <w:jc w:val="both"/>
      </w:pPr>
      <w:r>
        <w:rPr>
          <w:rFonts w:ascii="Times New Roman"/>
          <w:b w:val="false"/>
          <w:i w:val="false"/>
          <w:color w:val="000000"/>
          <w:sz w:val="28"/>
        </w:rPr>
        <w:t>
      14)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bookmarkEnd w:id="13"/>
    <w:bookmarkStart w:name="z23" w:id="14"/>
    <w:p>
      <w:pPr>
        <w:spacing w:after="0"/>
        <w:ind w:left="0"/>
        <w:jc w:val="both"/>
      </w:pPr>
      <w:r>
        <w:rPr>
          <w:rFonts w:ascii="Times New Roman"/>
          <w:b w:val="false"/>
          <w:i w:val="false"/>
          <w:color w:val="000000"/>
          <w:sz w:val="28"/>
        </w:rPr>
        <w:t>
      15)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14"/>
    <w:bookmarkStart w:name="z24" w:id="15"/>
    <w:p>
      <w:pPr>
        <w:spacing w:after="0"/>
        <w:ind w:left="0"/>
        <w:jc w:val="both"/>
      </w:pPr>
      <w:r>
        <w:rPr>
          <w:rFonts w:ascii="Times New Roman"/>
          <w:b w:val="false"/>
          <w:i w:val="false"/>
          <w:color w:val="000000"/>
          <w:sz w:val="28"/>
        </w:rPr>
        <w:t>
      16)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15"/>
    <w:bookmarkStart w:name="z25" w:id="16"/>
    <w:p>
      <w:pPr>
        <w:spacing w:after="0"/>
        <w:ind w:left="0"/>
        <w:jc w:val="both"/>
      </w:pPr>
      <w:r>
        <w:rPr>
          <w:rFonts w:ascii="Times New Roman"/>
          <w:b w:val="false"/>
          <w:i w:val="false"/>
          <w:color w:val="000000"/>
          <w:sz w:val="28"/>
        </w:rPr>
        <w:t>
      17) тұрмыстық қатты қалдықтар – қатты нысандағы коммуналдық қалдықтар;</w:t>
      </w:r>
    </w:p>
    <w:bookmarkEnd w:id="16"/>
    <w:bookmarkStart w:name="z26" w:id="17"/>
    <w:p>
      <w:pPr>
        <w:spacing w:after="0"/>
        <w:ind w:left="0"/>
        <w:jc w:val="both"/>
      </w:pPr>
      <w:r>
        <w:rPr>
          <w:rFonts w:ascii="Times New Roman"/>
          <w:b w:val="false"/>
          <w:i w:val="false"/>
          <w:color w:val="000000"/>
          <w:sz w:val="28"/>
        </w:rPr>
        <w:t>
      18)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17"/>
    <w:bookmarkStart w:name="z27" w:id="18"/>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18"/>
    <w:bookmarkStart w:name="z28" w:id="19"/>
    <w:p>
      <w:pPr>
        <w:spacing w:after="0"/>
        <w:ind w:left="0"/>
        <w:jc w:val="both"/>
      </w:pPr>
      <w:r>
        <w:rPr>
          <w:rFonts w:ascii="Times New Roman"/>
          <w:b w:val="false"/>
          <w:i w:val="false"/>
          <w:color w:val="000000"/>
          <w:sz w:val="28"/>
        </w:rPr>
        <w:t>
      20) тұтынушы – коммуналдық көрсетілетін қызметтерді пайдаланатын немесе пайдалану ниеті бар жеке немесе заңды тұлға;</w:t>
      </w:r>
    </w:p>
    <w:bookmarkEnd w:id="19"/>
    <w:bookmarkStart w:name="z29" w:id="20"/>
    <w:p>
      <w:pPr>
        <w:spacing w:after="0"/>
        <w:ind w:left="0"/>
        <w:jc w:val="both"/>
      </w:pPr>
      <w:r>
        <w:rPr>
          <w:rFonts w:ascii="Times New Roman"/>
          <w:b w:val="false"/>
          <w:i w:val="false"/>
          <w:color w:val="000000"/>
          <w:sz w:val="28"/>
        </w:rPr>
        <w:t>
      21)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20"/>
    <w:bookmarkStart w:name="z30" w:id="21"/>
    <w:p>
      <w:pPr>
        <w:spacing w:after="0"/>
        <w:ind w:left="0"/>
        <w:jc w:val="both"/>
      </w:pPr>
      <w:r>
        <w:rPr>
          <w:rFonts w:ascii="Times New Roman"/>
          <w:b w:val="false"/>
          <w:i w:val="false"/>
          <w:color w:val="000000"/>
          <w:sz w:val="28"/>
        </w:rPr>
        <w:t>
      22)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bookmarkEnd w:id="21"/>
    <w:bookmarkStart w:name="z31" w:id="22"/>
    <w:p>
      <w:pPr>
        <w:spacing w:after="0"/>
        <w:ind w:left="0"/>
        <w:jc w:val="both"/>
      </w:pPr>
      <w:r>
        <w:rPr>
          <w:rFonts w:ascii="Times New Roman"/>
          <w:b w:val="false"/>
          <w:i w:val="false"/>
          <w:color w:val="000000"/>
          <w:sz w:val="28"/>
        </w:rPr>
        <w:t>
      23) электрмен жабдықтау – электр энергиясын өндіру, беру және тұтынушыларға сату жөніндегі қызмет.</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Солтүстік Қазақстан облысы Мағжан Жұмабаев ауданы әкімдігінің 27.05.2024 </w:t>
      </w:r>
      <w:r>
        <w:rPr>
          <w:rFonts w:ascii="Times New Roman"/>
          <w:b w:val="false"/>
          <w:i w:val="false"/>
          <w:color w:val="000000"/>
          <w:sz w:val="28"/>
        </w:rPr>
        <w:t>№ 101</w:t>
      </w:r>
      <w:r>
        <w:rPr>
          <w:rFonts w:ascii="Times New Roman"/>
          <w:b w:val="false"/>
          <w:i w:val="false"/>
          <w:color w:val="ff0000"/>
          <w:sz w:val="28"/>
        </w:rPr>
        <w:t xml:space="preserve"> (алғашқы ресми жарияланған күнінен бастап қолданысқа енгізіледі); 05.03.2025 </w:t>
      </w:r>
      <w:r>
        <w:rPr>
          <w:rFonts w:ascii="Times New Roman"/>
          <w:b w:val="false"/>
          <w:i w:val="false"/>
          <w:color w:val="000000"/>
          <w:sz w:val="28"/>
        </w:rPr>
        <w:t>№ 51</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p>
    <w:bookmarkStart w:name="z38" w:id="23"/>
    <w:p>
      <w:pPr>
        <w:spacing w:after="0"/>
        <w:ind w:left="0"/>
        <w:jc w:val="left"/>
      </w:pPr>
      <w:r>
        <w:rPr>
          <w:rFonts w:ascii="Times New Roman"/>
          <w:b/>
          <w:i w:val="false"/>
          <w:color w:val="000000"/>
        </w:rPr>
        <w:t xml:space="preserve"> 2 тарау. Коммуналдық көрсетілетін қызметтерді ұсынудың тәртібі мен шарттары</w:t>
      </w:r>
    </w:p>
    <w:bookmarkEnd w:id="23"/>
    <w:bookmarkStart w:name="z39" w:id="24"/>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24"/>
    <w:bookmarkStart w:name="z40" w:id="25"/>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25"/>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3-1-тармақпен толықтырылды - Солтүстік Қазақстан облысы Мағжан Жұмабаев ауданы әкімдігінің 27.05.2024 </w:t>
      </w:r>
      <w:r>
        <w:rPr>
          <w:rFonts w:ascii="Times New Roman"/>
          <w:b w:val="false"/>
          <w:i w:val="false"/>
          <w:color w:val="000000"/>
          <w:sz w:val="28"/>
        </w:rPr>
        <w:t>№ 101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41" w:id="26"/>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26"/>
    <w:bookmarkStart w:name="z36" w:id="27"/>
    <w:p>
      <w:pPr>
        <w:spacing w:after="0"/>
        <w:ind w:left="0"/>
        <w:jc w:val="both"/>
      </w:pPr>
      <w:r>
        <w:rPr>
          <w:rFonts w:ascii="Times New Roman"/>
          <w:b w:val="false"/>
          <w:i w:val="false"/>
          <w:color w:val="000000"/>
          <w:sz w:val="28"/>
        </w:rPr>
        <w:t>
      Меншік иелерінің бірлестіктері немесе қарапайым серіктестіктер немесе көппәтерлі тұрғын үй менеджерлері немесе басқарушы компаниялар коммуналдық қызметтерді жеткізушілермен (қызметтің әр түріне) ынтымақтастық туралы шарттар жасайды.</w:t>
      </w:r>
    </w:p>
    <w:bookmarkEnd w:id="27"/>
    <w:bookmarkStart w:name="z37" w:id="28"/>
    <w:p>
      <w:pPr>
        <w:spacing w:after="0"/>
        <w:ind w:left="0"/>
        <w:jc w:val="both"/>
      </w:pPr>
      <w:r>
        <w:rPr>
          <w:rFonts w:ascii="Times New Roman"/>
          <w:b w:val="false"/>
          <w:i w:val="false"/>
          <w:color w:val="000000"/>
          <w:sz w:val="28"/>
        </w:rPr>
        <w:t>
      Мүлік иелерінің бірлестіктері немесе жай серіктестіктер немесе көппәтерлі тұрғын үйді басқарушылар немесе басқарушы компаниялар кондоминиум объектісінің ортақ мүлкін күтіп-ұстауға сервистік қызмет субъектілерімен ынтымақтастық шартын жасасады.</w:t>
      </w:r>
    </w:p>
    <w:bookmarkEnd w:id="28"/>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Солтүстік Қазақстан облысы Мағжан Жұмабаев ауданы әкімдігінің 27.05.2024 </w:t>
      </w:r>
      <w:r>
        <w:rPr>
          <w:rFonts w:ascii="Times New Roman"/>
          <w:b w:val="false"/>
          <w:i w:val="false"/>
          <w:color w:val="000000"/>
          <w:sz w:val="28"/>
        </w:rPr>
        <w:t>№ 101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45" w:id="29"/>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29"/>
    <w:bookmarkStart w:name="z46" w:id="30"/>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30"/>
    <w:bookmarkStart w:name="z47" w:id="31"/>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31"/>
    <w:bookmarkStart w:name="z48" w:id="32"/>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32"/>
    <w:bookmarkStart w:name="z49" w:id="33"/>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bookmarkEnd w:id="33"/>
    <w:bookmarkStart w:name="z50" w:id="34"/>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34"/>
    <w:bookmarkStart w:name="z51" w:id="35"/>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35"/>
    <w:bookmarkStart w:name="z52" w:id="36"/>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bookmarkEnd w:id="36"/>
    <w:bookmarkStart w:name="z53" w:id="37"/>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End w:id="37"/>
    <w:bookmarkStart w:name="z54" w:id="38"/>
    <w:p>
      <w:pPr>
        <w:spacing w:after="0"/>
        <w:ind w:left="0"/>
        <w:jc w:val="left"/>
      </w:pPr>
      <w:r>
        <w:rPr>
          <w:rFonts w:ascii="Times New Roman"/>
          <w:b/>
          <w:i w:val="false"/>
          <w:color w:val="000000"/>
        </w:rPr>
        <w:t xml:space="preserve"> 3 тарау. Коммуналдық қызметтерді пайдалану және ұсыну процесін реттеудің тәртібі</w:t>
      </w:r>
    </w:p>
    <w:bookmarkEnd w:id="38"/>
    <w:bookmarkStart w:name="z55" w:id="39"/>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жасасады.</w:t>
      </w:r>
    </w:p>
    <w:bookmarkEnd w:id="39"/>
    <w:bookmarkStart w:name="z42" w:id="40"/>
    <w:p>
      <w:pPr>
        <w:spacing w:after="0"/>
        <w:ind w:left="0"/>
        <w:jc w:val="both"/>
      </w:pPr>
      <w:r>
        <w:rPr>
          <w:rFonts w:ascii="Times New Roman"/>
          <w:b w:val="false"/>
          <w:i w:val="false"/>
          <w:color w:val="000000"/>
          <w:sz w:val="28"/>
        </w:rPr>
        <w:t>
      Сервистік қызмет субъектілерін таңдауды пәтерлердің, тұрғын емес үй-жайлардың меншік иелері жиналыста не мұндай өкілеттіктер берілген жағдайда үйдің кеңесі жүзеге асырады.</w:t>
      </w:r>
    </w:p>
    <w:bookmarkEnd w:id="40"/>
    <w:bookmarkStart w:name="z43" w:id="41"/>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үйге ортақ инженерлік жүйелерін, сондай-ақ кондоминиум объектісінің ортақ меншігі болып табылатын есепке алу аспаптарын техникалық күйінде күтіп-ұстауды қамтамасыз етеді.</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Солтүстік Қазақстан облысы Мағжан Жұмабаев ауданы әкімдігінің 27.05.2024 </w:t>
      </w:r>
      <w:r>
        <w:rPr>
          <w:rFonts w:ascii="Times New Roman"/>
          <w:b w:val="false"/>
          <w:i w:val="false"/>
          <w:color w:val="000000"/>
          <w:sz w:val="28"/>
        </w:rPr>
        <w:t>№ 101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57" w:id="42"/>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42"/>
    <w:bookmarkStart w:name="z58" w:id="43"/>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Солтүстік Қазақстан облысы Мағжан Жұмабаев ауданы әкімдігінің 27.05.2024 </w:t>
      </w:r>
      <w:r>
        <w:rPr>
          <w:rFonts w:ascii="Times New Roman"/>
          <w:b w:val="false"/>
          <w:i w:val="false"/>
          <w:color w:val="000000"/>
          <w:sz w:val="28"/>
        </w:rPr>
        <w:t>№ 101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59" w:id="44"/>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44"/>
    <w:bookmarkStart w:name="z60" w:id="45"/>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45"/>
    <w:bookmarkStart w:name="z61" w:id="46"/>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46"/>
    <w:bookmarkStart w:name="z62" w:id="47"/>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47"/>
    <w:bookmarkStart w:name="z63" w:id="48"/>
    <w:p>
      <w:pPr>
        <w:spacing w:after="0"/>
        <w:ind w:left="0"/>
        <w:jc w:val="both"/>
      </w:pPr>
      <w:r>
        <w:rPr>
          <w:rFonts w:ascii="Times New Roman"/>
          <w:b w:val="false"/>
          <w:i w:val="false"/>
          <w:color w:val="000000"/>
          <w:sz w:val="28"/>
        </w:rPr>
        <w:t>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6-бабы 1-тармағының 4-1) тармақшасына сәйкес жергілікті өкілді органдар бекіткен жылыту маусымына дайындық және оны өткізу қағидаларына сәйкес ұйымдастырады.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Солтүстік Қазақстан облысы Мағжан Жұмабаев ауданы әкімдігінің 27.05.2024 </w:t>
      </w:r>
      <w:r>
        <w:rPr>
          <w:rFonts w:ascii="Times New Roman"/>
          <w:b w:val="false"/>
          <w:i w:val="false"/>
          <w:color w:val="000000"/>
          <w:sz w:val="28"/>
        </w:rPr>
        <w:t>№ 101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64" w:id="49"/>
    <w:p>
      <w:pPr>
        <w:spacing w:after="0"/>
        <w:ind w:left="0"/>
        <w:jc w:val="both"/>
      </w:pPr>
      <w:r>
        <w:rPr>
          <w:rFonts w:ascii="Times New Roman"/>
          <w:b w:val="false"/>
          <w:i w:val="false"/>
          <w:color w:val="000000"/>
          <w:sz w:val="28"/>
        </w:rPr>
        <w:t>
      15.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49"/>
    <w:bookmarkStart w:name="z65" w:id="50"/>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50"/>
    <w:bookmarkStart w:name="z66" w:id="51"/>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51"/>
    <w:bookmarkStart w:name="z67" w:id="52"/>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52"/>
    <w:bookmarkStart w:name="z68" w:id="53"/>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53"/>
    <w:bookmarkStart w:name="z69" w:id="54"/>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54"/>
    <w:bookmarkStart w:name="z70" w:id="55"/>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55"/>
    <w:bookmarkStart w:name="z71" w:id="56"/>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56"/>
    <w:bookmarkStart w:name="z72" w:id="57"/>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57"/>
    <w:bookmarkStart w:name="z73" w:id="58"/>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58"/>
    <w:bookmarkStart w:name="z74" w:id="59"/>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59"/>
    <w:bookmarkStart w:name="z75" w:id="60"/>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60"/>
    <w:bookmarkStart w:name="z76" w:id="61"/>
    <w:p>
      <w:pPr>
        <w:spacing w:after="0"/>
        <w:ind w:left="0"/>
        <w:jc w:val="both"/>
      </w:pPr>
      <w:r>
        <w:rPr>
          <w:rFonts w:ascii="Times New Roman"/>
          <w:b w:val="false"/>
          <w:i w:val="false"/>
          <w:color w:val="000000"/>
          <w:sz w:val="28"/>
        </w:rPr>
        <w:t>
      19.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Заңына сәйкес жүктеледі.</w:t>
      </w:r>
    </w:p>
    <w:bookmarkEnd w:id="61"/>
    <w:bookmarkStart w:name="z77" w:id="62"/>
    <w:p>
      <w:pPr>
        <w:spacing w:after="0"/>
        <w:ind w:left="0"/>
        <w:jc w:val="both"/>
      </w:pPr>
      <w:r>
        <w:rPr>
          <w:rFonts w:ascii="Times New Roman"/>
          <w:b w:val="false"/>
          <w:i w:val="false"/>
          <w:color w:val="000000"/>
          <w:sz w:val="28"/>
        </w:rPr>
        <w:t>
      20. Тұтынушы:</w:t>
      </w:r>
    </w:p>
    <w:bookmarkEnd w:id="62"/>
    <w:bookmarkStart w:name="z78" w:id="63"/>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63"/>
    <w:bookmarkStart w:name="z79" w:id="64"/>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64"/>
    <w:bookmarkStart w:name="z80" w:id="65"/>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65"/>
    <w:bookmarkStart w:name="z81" w:id="66"/>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66"/>
    <w:bookmarkStart w:name="z82" w:id="67"/>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67"/>
    <w:bookmarkStart w:name="z83" w:id="68"/>
    <w:p>
      <w:pPr>
        <w:spacing w:after="0"/>
        <w:ind w:left="0"/>
        <w:jc w:val="both"/>
      </w:pPr>
      <w:r>
        <w:rPr>
          <w:rFonts w:ascii="Times New Roman"/>
          <w:b w:val="false"/>
          <w:i w:val="false"/>
          <w:color w:val="000000"/>
          <w:sz w:val="28"/>
        </w:rPr>
        <w:t>
      6) Қазақстан Республикасы Энергетика министрінің 2015 жылғы 20 ақпандағы № 111 бұйрығымен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End w:id="68"/>
    <w:bookmarkStart w:name="z84" w:id="69"/>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69"/>
    <w:bookmarkStart w:name="z85" w:id="70"/>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70"/>
    <w:bookmarkStart w:name="z86" w:id="71"/>
    <w:p>
      <w:pPr>
        <w:spacing w:after="0"/>
        <w:ind w:left="0"/>
        <w:jc w:val="both"/>
      </w:pPr>
      <w:r>
        <w:rPr>
          <w:rFonts w:ascii="Times New Roman"/>
          <w:b w:val="false"/>
          <w:i w:val="false"/>
          <w:color w:val="000000"/>
          <w:sz w:val="28"/>
        </w:rPr>
        <w:t>
      21. Жеткізуші:</w:t>
      </w:r>
    </w:p>
    <w:bookmarkEnd w:id="71"/>
    <w:bookmarkStart w:name="z87" w:id="72"/>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72"/>
    <w:bookmarkStart w:name="z88" w:id="73"/>
    <w:p>
      <w:pPr>
        <w:spacing w:after="0"/>
        <w:ind w:left="0"/>
        <w:jc w:val="both"/>
      </w:pPr>
      <w:r>
        <w:rPr>
          <w:rFonts w:ascii="Times New Roman"/>
          <w:b w:val="false"/>
          <w:i w:val="false"/>
          <w:color w:val="000000"/>
          <w:sz w:val="28"/>
        </w:rPr>
        <w:t>
      2) тұтынған қызметтер үшін тұтынушыға, оның ішінде жасалған шарттар негізінде үшінші тұлғалар, тұрғын үй қатынастары және тұрғын үй-коммуналдық шаруашылық саласындағы ақпараттық объектілер арқылы төлем құжатын қағазда немесе электрондық түрде ай сайын береді;</w:t>
      </w:r>
    </w:p>
    <w:bookmarkEnd w:id="73"/>
    <w:bookmarkStart w:name="z89" w:id="74"/>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74"/>
    <w:bookmarkStart w:name="z90" w:id="75"/>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75"/>
    <w:bookmarkStart w:name="z91" w:id="76"/>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bookmarkEnd w:id="76"/>
    <w:bookmarkStart w:name="z92" w:id="77"/>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77"/>
    <w:bookmarkStart w:name="z93" w:id="78"/>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78"/>
    <w:bookmarkStart w:name="z94" w:id="79"/>
    <w:p>
      <w:pPr>
        <w:spacing w:after="0"/>
        <w:ind w:left="0"/>
        <w:jc w:val="both"/>
      </w:pPr>
      <w:r>
        <w:rPr>
          <w:rFonts w:ascii="Times New Roman"/>
          <w:b w:val="false"/>
          <w:i w:val="false"/>
          <w:color w:val="000000"/>
          <w:sz w:val="28"/>
        </w:rPr>
        <w:t>
      8) өзге тұтынушылардың талаптарды орындамау себебі бойынша, сондай-ақ Қазақстан Республикасының заңнамасында көзделмеген себептер бойынша коммуналдық қызметтер көрсетуден бас тартпайды немесе тұтынушыға коммуналдық көрсетілетін қызметтерді алуға шектеу қоймайды;</w:t>
      </w:r>
    </w:p>
    <w:bookmarkEnd w:id="79"/>
    <w:bookmarkStart w:name="z95" w:id="80"/>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80"/>
    <w:bookmarkStart w:name="z96" w:id="81"/>
    <w:p>
      <w:pPr>
        <w:spacing w:after="0"/>
        <w:ind w:left="0"/>
        <w:jc w:val="left"/>
      </w:pPr>
      <w:r>
        <w:rPr>
          <w:rFonts w:ascii="Times New Roman"/>
          <w:b/>
          <w:i w:val="false"/>
          <w:color w:val="000000"/>
        </w:rPr>
        <w:t xml:space="preserve"> 4 тарау. Коммуналдық көрсетілетін қызметтер үшін есеп айырысу және ақы төлеу тәртібі</w:t>
      </w:r>
    </w:p>
    <w:bookmarkEnd w:id="81"/>
    <w:bookmarkStart w:name="z97" w:id="82"/>
    <w:p>
      <w:pPr>
        <w:spacing w:after="0"/>
        <w:ind w:left="0"/>
        <w:jc w:val="both"/>
      </w:pPr>
      <w:r>
        <w:rPr>
          <w:rFonts w:ascii="Times New Roman"/>
          <w:b w:val="false"/>
          <w:i w:val="false"/>
          <w:color w:val="000000"/>
          <w:sz w:val="28"/>
        </w:rPr>
        <w:t>
      22. Тұтынушы коммуналдық қызметтер үшін төлемді Осы қағидаларға қосымшаға сәйкес нысан бойынша бірыңғай төлем құжаты бойынша жүргізеді.</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Солтүстік Қазақстан облысы Мағжан Жұмабаев ауданы әкімдігінің 27.05.2024 </w:t>
      </w:r>
      <w:r>
        <w:rPr>
          <w:rFonts w:ascii="Times New Roman"/>
          <w:b w:val="false"/>
          <w:i w:val="false"/>
          <w:color w:val="000000"/>
          <w:sz w:val="28"/>
        </w:rPr>
        <w:t>№ 101</w:t>
      </w:r>
      <w:r>
        <w:rPr>
          <w:rFonts w:ascii="Times New Roman"/>
          <w:b w:val="false"/>
          <w:i w:val="false"/>
          <w:color w:val="ff0000"/>
          <w:sz w:val="28"/>
        </w:rPr>
        <w:t xml:space="preserve"> (алғашқы ресми жарияланған күнінен бастап қолданысқа енгізіледі); 05.03.2025 </w:t>
      </w:r>
      <w:r>
        <w:rPr>
          <w:rFonts w:ascii="Times New Roman"/>
          <w:b w:val="false"/>
          <w:i w:val="false"/>
          <w:color w:val="000000"/>
          <w:sz w:val="28"/>
        </w:rPr>
        <w:t>№ 51</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p>
    <w:bookmarkStart w:name="z98" w:id="83"/>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банктердің және банк операцияларының жекелеген түрлерін жүзеге асыратын ұйымдардың, интернет-ресурстардың немесе терминалдардың жеке кассалары арқылы, қажет болған жағдайда төлем агенттері және (немесе) төлем құралдары және (немесе) төлем ұйымдары арқылы жүзеге асырылады.</w:t>
      </w:r>
    </w:p>
    <w:bookmarkEnd w:id="83"/>
    <w:bookmarkStart w:name="z99" w:id="84"/>
    <w:p>
      <w:pPr>
        <w:spacing w:after="0"/>
        <w:ind w:left="0"/>
        <w:jc w:val="both"/>
      </w:pPr>
      <w:r>
        <w:rPr>
          <w:rFonts w:ascii="Times New Roman"/>
          <w:b w:val="false"/>
          <w:i w:val="false"/>
          <w:color w:val="000000"/>
          <w:sz w:val="28"/>
        </w:rPr>
        <w:t>
      24. Коммуналдық көрсетілетін қызметтер үшін ақы төлеу заңнамамен белгіленеді немесе тұтынушы мен жеткізушінің арасындағы шартпен айқындалады.</w:t>
      </w:r>
    </w:p>
    <w:bookmarkEnd w:id="84"/>
    <w:bookmarkStart w:name="z100" w:id="85"/>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Солтүстік Қазақстан облысы Мағжан Жұмабаев ауданы әкімдігінің 27.05.2024 </w:t>
      </w:r>
      <w:r>
        <w:rPr>
          <w:rFonts w:ascii="Times New Roman"/>
          <w:b w:val="false"/>
          <w:i w:val="false"/>
          <w:color w:val="000000"/>
          <w:sz w:val="28"/>
        </w:rPr>
        <w:t>№ 101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01" w:id="86"/>
    <w:p>
      <w:pPr>
        <w:spacing w:after="0"/>
        <w:ind w:left="0"/>
        <w:jc w:val="both"/>
      </w:pPr>
      <w:r>
        <w:rPr>
          <w:rFonts w:ascii="Times New Roman"/>
          <w:b w:val="false"/>
          <w:i w:val="false"/>
          <w:color w:val="000000"/>
          <w:sz w:val="28"/>
        </w:rPr>
        <w:t>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10-2-бабының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86"/>
    <w:bookmarkStart w:name="z102" w:id="87"/>
    <w:p>
      <w:pPr>
        <w:spacing w:after="0"/>
        <w:ind w:left="0"/>
        <w:jc w:val="both"/>
      </w:pPr>
      <w:r>
        <w:rPr>
          <w:rFonts w:ascii="Times New Roman"/>
          <w:b w:val="false"/>
          <w:i w:val="false"/>
          <w:color w:val="000000"/>
          <w:sz w:val="28"/>
        </w:rPr>
        <w:t>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27-бабы 1-тармағының 34) тармақшасына сәйкес жергілікті атқарушы орган бекіткен тұтыну нормалар бойынша.</w:t>
      </w:r>
    </w:p>
    <w:bookmarkEnd w:id="87"/>
    <w:bookmarkStart w:name="z103" w:id="88"/>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88"/>
    <w:bookmarkStart w:name="z104" w:id="89"/>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89"/>
    <w:bookmarkStart w:name="z105" w:id="90"/>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90"/>
    <w:bookmarkStart w:name="z106" w:id="91"/>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91"/>
    <w:bookmarkStart w:name="z107" w:id="92"/>
    <w:p>
      <w:pPr>
        <w:spacing w:after="0"/>
        <w:ind w:left="0"/>
        <w:jc w:val="left"/>
      </w:pPr>
      <w:r>
        <w:rPr>
          <w:rFonts w:ascii="Times New Roman"/>
          <w:b/>
          <w:i w:val="false"/>
          <w:color w:val="000000"/>
        </w:rPr>
        <w:t xml:space="preserve"> 5 тарау. Дауларды шешу тәртібі</w:t>
      </w:r>
    </w:p>
    <w:bookmarkEnd w:id="92"/>
    <w:bookmarkStart w:name="z108" w:id="93"/>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93"/>
    <w:bookmarkStart w:name="z109" w:id="94"/>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94"/>
    <w:bookmarkStart w:name="z110" w:id="95"/>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95"/>
    <w:bookmarkStart w:name="z111" w:id="96"/>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End w:id="96"/>
    <w:bookmarkStart w:name="z112" w:id="97"/>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97"/>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Start w:name="z56" w:id="98"/>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98"/>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p>
      <w:pPr>
        <w:spacing w:after="0"/>
        <w:ind w:left="0"/>
        <w:jc w:val="both"/>
      </w:pPr>
      <w:r>
        <w:rPr>
          <w:rFonts w:ascii="Times New Roman"/>
          <w:b w:val="false"/>
          <w:i w:val="false"/>
          <w:color w:val="000000"/>
          <w:sz w:val="28"/>
        </w:rPr>
        <w:t>
      Тұтынушы көппәтерлі тұрғын үйде тұрған кезде өтінішке және аакт-қа тұтынушы және кемінде екі адам қол қояды, оның ішінде: үй кеңесінің мүшесі, мүлік иелері бірлестігінің төрағасы немесе жай серіктестіктің сенім білдірілген адамы не көппәтерлі тұрғын үйді басқарушы немесе басқарушы компания не пәтерлердің, тұрғын емес үй-жайлардың барлық меншік иелері тікелей бірлескен басқару кезінде және өнім берушіге жолданады.</w:t>
      </w:r>
    </w:p>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Солтүстік Қазақстан облысы Мағжан Жұмабаев ауданы әкімдігінің 27.05.2024 </w:t>
      </w:r>
      <w:r>
        <w:rPr>
          <w:rFonts w:ascii="Times New Roman"/>
          <w:b w:val="false"/>
          <w:i w:val="false"/>
          <w:color w:val="000000"/>
          <w:sz w:val="28"/>
        </w:rPr>
        <w:t>№ 101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жай серіктестіктің сенім білдірілген адамы не көппәтерлі тұрғын үйді басқарушы немесе тұтынушы көппәтерлі тұрғын үйде тұрған кезде басқарушы компанияның өкілі;</w:t>
      </w:r>
    </w:p>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Солтүстік Қазақстан облысы Мағжан Жұмабаев ауданы әкімдігінің 27.05.2024 </w:t>
      </w:r>
      <w:r>
        <w:rPr>
          <w:rFonts w:ascii="Times New Roman"/>
          <w:b w:val="false"/>
          <w:i w:val="false"/>
          <w:color w:val="000000"/>
          <w:sz w:val="28"/>
        </w:rPr>
        <w:t>№ 101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22" w:id="99"/>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99"/>
    <w:bookmarkStart w:name="z123" w:id="100"/>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End w:id="100"/>
    <w:bookmarkStart w:name="z124" w:id="101"/>
    <w:p>
      <w:pPr>
        <w:spacing w:after="0"/>
        <w:ind w:left="0"/>
        <w:jc w:val="left"/>
      </w:pPr>
      <w:r>
        <w:rPr>
          <w:rFonts w:ascii="Times New Roman"/>
          <w:b/>
          <w:i w:val="false"/>
          <w:color w:val="000000"/>
        </w:rPr>
        <w:t xml:space="preserve"> 6 тарау. Қорытынды ережелер</w:t>
      </w:r>
    </w:p>
    <w:bookmarkEnd w:id="101"/>
    <w:bookmarkStart w:name="z125" w:id="102"/>
    <w:p>
      <w:pPr>
        <w:spacing w:after="0"/>
        <w:ind w:left="0"/>
        <w:jc w:val="both"/>
      </w:pPr>
      <w:r>
        <w:rPr>
          <w:rFonts w:ascii="Times New Roman"/>
          <w:b w:val="false"/>
          <w:i w:val="false"/>
          <w:color w:val="000000"/>
          <w:sz w:val="28"/>
        </w:rPr>
        <w:t>
      37.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102"/>
    <w:bookmarkStart w:name="z126" w:id="103"/>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Қағидалар қосымшамен толықтырылды - Солтүстік Қазақстан облысы Мағжан Жұмабаев ауданы әкімдігінің 27.05.2024 </w:t>
      </w:r>
      <w:r>
        <w:rPr>
          <w:rFonts w:ascii="Times New Roman"/>
          <w:b w:val="false"/>
          <w:i w:val="false"/>
          <w:color w:val="ff0000"/>
          <w:sz w:val="28"/>
        </w:rPr>
        <w:t>№ 101</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Біріңғай төлем құжаты/Единый платежный документ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абонента/Абоненттің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оказания услуг/қызмет көрсету кезеңі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аталуы/ Наименование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сальдо/Сальдо на начало месяца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 Предыдущие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 Текущие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количество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стоимость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за ______ год/ 2023 жылғы ____ үшін есептелді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Өсімақы/пеня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есептеу/Перерасчет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сомма/К оплате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жабдықтау/Теплоснабжение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электрмен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 Горячее водоснабжение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Сумен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бұру/Водоотведение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газоснабжение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 /Обслуживание лифтов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әкету)/Сбор и вывоз твердых бытовых отходов (мусороудаление)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