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9438" w14:textId="8209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"Қожакент ауылдық округінің 2021-2023 жылдарға арналған бюджеті туралы" Жаңақорған аудандық мәслихатының 2020 жылғы 30 желтоқсандағы № 600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10 желтоқсандағы № 135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"Қожакент ауылдық округінің 2021–2023 жылдарға арналған бюжеті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8081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Қожакент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115 955,1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110 254,1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119 147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-3 191,9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3 191,9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3 191,9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хатшыcы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