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807ad" w14:textId="c0807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Жаңақорған аудандық мәслихатының 2020 жылғы 30 желтоқсандағы № 589 "Ақүйік ауылдық округінің 2021-2023 жылдарға арналған бюджеті туралы" шешіміне өзгерістер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2021 жылғы 10 желтоқсандағы № 124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Жаңақорған аудандық мәслихатының "Ақүйік ауылдық округінің 2021-2023 жылдарға арналған бюджеті туралы" 2020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589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8122 болып тіркелген)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Ақүйік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86 755,5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4 259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82 496,5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89 061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-2 305,5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2 305,5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2305,5 мың теңге;";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жазылсын.".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589 шешіміне 1-қосымша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Ақүйік ауылдық округінің 2021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86 755,5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