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6e11" w14:textId="17c6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Қазалы аудандық мәслихатының 2020 жылғы 25 желтоқсандағы № 543 "2021-2023 жылдарға арналған Әйтеке би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Қазалы аудандық мәслихатының "2021-2023 жылдарға арналған Әйтеке би кентінің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484593,4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391818,4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547343,8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-62750,4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62750,4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56197,1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аппараттары қызметін қамтамасыз ету шығындарына 8637,6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435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инфрақұрылымын орташа жөндеуге 36080,7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