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7702" w14:textId="e367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31 желтоқсандағы № 482 "2021-2023 жылдарға арналған Аққұм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12 қарашадағы № 137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Аққұм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8109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58 795,3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–3 455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55 340,3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60 624,5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критедтерді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- 1 829,2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1 829,2 мың теңге.".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 1-қосымша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2021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