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2470d" w14:textId="41247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Балқаш қалалық мәслихатының "2021-2023 жылдарға арналған Гүлшат және Саяқ кенттерінің бюджеті туралы" 2020 жылғы 23 желтоқсандағы № 44/354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Балқаш қалалық мәслихатының 2021 жылғы 19 шілдедегі № 6/44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Балқаш қалалық мәслихаты ШЕШТІ: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"2021-2023 жылдарға арналған Гүлшат және Саяқ кенттерінің бюджеті туралы" Балқаш қалалық мәслихатының 2020 жылғы 23 желтоқсандағы № 44/354 (Нормативтік құқықтық актілерді мемлекеттік тіркеу тізілімінде № 6134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3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Осы шешімге қоса тіркелген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2021-2023 жылдарға арналған Саяқ кентінің бюджеті бекітілсін, оның ішінде 2021 жылға келесі көлемдерде: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168 280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2160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2111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164 009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174 458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алу 0 мың теңге, оның ішінде: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6178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6178 мың теңге: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6178 мың теңге.";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8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енеді және ресми жариялануға жатады.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Тейлянов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19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6/44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№44/354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Саяқ кентінің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19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6/44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№44/354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</w:tbl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Балқаш қаласының бюджетінен Саяқ кентінің бюджетіне бөлінген нысаналы трансферттер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