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7062" w14:textId="f927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қала және ауылдық округ бюджеттері туралы" Жамбыл облысы Талас аудандық мәслихатының 2020 жылғы 28 желтоқсандағы № 86-2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2021 жылғы 12 қазандағы № 15-2 шешімі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Жамбыл облысы Талас аудандық мәслихаты ШЕШТІ: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қала және ауылдық округ бюджеттері туралы" Жамбыл облысы Талас ауданы мәслихатының 2020 жылғы 28 желтоқсандағы №86-2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№4885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өзгерістер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облысы Талас ауданының 2021-2023 жылдарға арналған қала және ауылдық округ бюджеттері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кірістер– 809 373 мың теңге, 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–96 314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133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түсiмі– 712 926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шығындар– 835 846 мың теңге;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активтерiмен операциялар бойынша сальдо–0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алу–0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түсiмдер–0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-26 473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26 473 мың теңге.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бос қалдықтары–26 473 мың теңге.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қазандағы №15-2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Қаратау қаласының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қазандағы №15-2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№86-2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қазандағы №15-2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№86-2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Берікқара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35 886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республикалық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қазандағы №15-2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№86-2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Бостандық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қазандағы №15-2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№86-2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Қызыләуіт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қазандағы №15-2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№86-2 шешіміне 6-қосымша</w:t>
            </w:r>
          </w:p>
        </w:tc>
      </w:tr>
    </w:tbl>
    <w:bookmarkStart w:name="z6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Ойық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қазандағы №15-2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№86-2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Үшарал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қазандағы №15-2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№86-2 шешіміне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С.Шәкіров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қазандағы №15-2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№86-2 шешіміне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Аққұм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қазандағы №15-2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№86-2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қазандағы №15-2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№86-2 шешіміне 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Кеңес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қазандағы №15-2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№86-2 шешіміне 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Көктал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қазандағы №15-2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№86-2 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Қасқабұлақ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26 012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қазандағы №15-2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№86-2 шешіміне 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Тамды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