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ac1f" w14:textId="16ca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инновационном кластере "Астана Хаб</w:t>
      </w:r>
    </w:p>
    <w:p>
      <w:pPr>
        <w:spacing w:after="0"/>
        <w:ind w:left="0"/>
        <w:jc w:val="both"/>
      </w:pPr>
      <w:r>
        <w:rPr>
          <w:rFonts w:ascii="Times New Roman"/>
          <w:b w:val="false"/>
          <w:i w:val="false"/>
          <w:color w:val="000000"/>
          <w:sz w:val="28"/>
        </w:rPr>
        <w:t>Закон Республики Казахстан от 10 июня 2014 года № 207-V ЗРК.</w:t>
      </w:r>
    </w:p>
    <w:p>
      <w:pPr>
        <w:spacing w:after="0"/>
        <w:ind w:left="0"/>
        <w:jc w:val="both"/>
      </w:pPr>
      <w:r>
        <w:rPr>
          <w:rFonts w:ascii="Times New Roman"/>
          <w:b w:val="false"/>
          <w:i w:val="false"/>
          <w:color w:val="ff0000"/>
          <w:sz w:val="28"/>
        </w:rPr>
        <w:t xml:space="preserve">
      Сноска. Заголовок Закона – в редакции Закона РК от 27.09.2025 </w:t>
      </w:r>
      <w:r>
        <w:rPr>
          <w:rFonts w:ascii="Times New Roman"/>
          <w:b w:val="false"/>
          <w:i w:val="false"/>
          <w:color w:val="ff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"информационно-коммуникационных технологий", "в сфере информатизации", "информационно-коммуникационных и инновационных технологий" заменены соответственно словами "цифровых технологий", "в сфере цифровизации", "цифровых и инновационных технологий"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Настоящий Закон определяет правовой статус инновационного кластера "Астана Хаб".</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Закона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5" w:id="3"/>
    <w:p>
      <w:pPr>
        <w:spacing w:after="0"/>
        <w:ind w:left="0"/>
        <w:jc w:val="both"/>
      </w:pPr>
      <w:r>
        <w:rPr>
          <w:rFonts w:ascii="Times New Roman"/>
          <w:b w:val="false"/>
          <w:i w:val="false"/>
          <w:color w:val="000000"/>
          <w:sz w:val="28"/>
        </w:rPr>
        <w:t>
      1) акселерация – процесс подготовки и обучения субъектов инновационной деятельности с целью интенсивного развития их инновационных проектов;</w:t>
      </w:r>
    </w:p>
    <w:bookmarkEnd w:id="3"/>
    <w:bookmarkStart w:name="z6" w:id="4"/>
    <w:p>
      <w:pPr>
        <w:spacing w:after="0"/>
        <w:ind w:left="0"/>
        <w:jc w:val="both"/>
      </w:pPr>
      <w:r>
        <w:rPr>
          <w:rFonts w:ascii="Times New Roman"/>
          <w:b w:val="false"/>
          <w:i w:val="false"/>
          <w:color w:val="000000"/>
          <w:sz w:val="28"/>
        </w:rPr>
        <w:t>
      2) автономный кластерный фонд "Астана Хаб" (далее – Фонд) – некоммерческая организация, созданная Правительством Республики Казахстан и выполняющая функции, предусмотренные законодательством Республики Казахстан;</w:t>
      </w:r>
    </w:p>
    <w:bookmarkEnd w:id="4"/>
    <w:bookmarkStart w:name="z7" w:id="5"/>
    <w:p>
      <w:pPr>
        <w:spacing w:after="0"/>
        <w:ind w:left="0"/>
        <w:jc w:val="both"/>
      </w:pPr>
      <w:r>
        <w:rPr>
          <w:rFonts w:ascii="Times New Roman"/>
          <w:b w:val="false"/>
          <w:i w:val="false"/>
          <w:color w:val="000000"/>
          <w:sz w:val="28"/>
        </w:rPr>
        <w:t>
      3) инновационный кластер "Астана Хаб" (далее – инновационный кластер) – объединение участников инновационного кластера, призванных стимулировать инновационную деятельность, в том числе в области цифровых технологий, путем взаимодействия и совместного использования имеющихся возможностей, обмена знаниями и опытом, проведения исследований, эффективной передачи технологий, налаживания устойчивых партнерских связей и распространения информации;</w:t>
      </w:r>
    </w:p>
    <w:bookmarkEnd w:id="5"/>
    <w:bookmarkStart w:name="z8" w:id="6"/>
    <w:p>
      <w:pPr>
        <w:spacing w:after="0"/>
        <w:ind w:left="0"/>
        <w:jc w:val="both"/>
      </w:pPr>
      <w:r>
        <w:rPr>
          <w:rFonts w:ascii="Times New Roman"/>
          <w:b w:val="false"/>
          <w:i w:val="false"/>
          <w:color w:val="000000"/>
          <w:sz w:val="28"/>
        </w:rPr>
        <w:t>
      4) проект участника инновационного кластера "Астана Хаб" (далее – проект участника инновационного кластера) – комплекс мероприятий, направленных на создание или усовершенствование производств, технологий, товаров, работ и услуг, реализуемых в течение определенного срока времени;</w:t>
      </w:r>
    </w:p>
    <w:bookmarkEnd w:id="6"/>
    <w:bookmarkStart w:name="z88" w:id="7"/>
    <w:p>
      <w:pPr>
        <w:spacing w:after="0"/>
        <w:ind w:left="0"/>
        <w:jc w:val="both"/>
      </w:pPr>
      <w:r>
        <w:rPr>
          <w:rFonts w:ascii="Times New Roman"/>
          <w:b w:val="false"/>
          <w:i w:val="false"/>
          <w:color w:val="000000"/>
          <w:sz w:val="28"/>
        </w:rPr>
        <w:t>
      4-1) участники "Астана Хаб" – юридические лица, зарегистрированные в качестве участников "Астана Хаб" в порядке, определяемом уполномоченным органом в сфере цифровизации;</w:t>
      </w:r>
    </w:p>
    <w:bookmarkEnd w:id="7"/>
    <w:bookmarkStart w:name="z89" w:id="8"/>
    <w:p>
      <w:pPr>
        <w:spacing w:after="0"/>
        <w:ind w:left="0"/>
        <w:jc w:val="both"/>
      </w:pPr>
      <w:r>
        <w:rPr>
          <w:rFonts w:ascii="Times New Roman"/>
          <w:b w:val="false"/>
          <w:i w:val="false"/>
          <w:color w:val="000000"/>
          <w:sz w:val="28"/>
        </w:rPr>
        <w:t>
      4-2) специальная экономическая зона "Парк инновационных технологий" – специальная экономическая зона в отрасли цифровых и инновационных технологий, созданная в соответствии с законодательством Республики Казахстан о специальных экономических и индустриальных зонах;</w:t>
      </w:r>
    </w:p>
    <w:bookmarkEnd w:id="8"/>
    <w:bookmarkStart w:name="z64" w:id="9"/>
    <w:p>
      <w:pPr>
        <w:spacing w:after="0"/>
        <w:ind w:left="0"/>
        <w:jc w:val="both"/>
      </w:pPr>
      <w:r>
        <w:rPr>
          <w:rFonts w:ascii="Times New Roman"/>
          <w:b w:val="false"/>
          <w:i w:val="false"/>
          <w:color w:val="000000"/>
          <w:sz w:val="28"/>
        </w:rPr>
        <w:t>
      5) центр технологического развития – центр, содействующий развитию и созданию инновационных технологий, в том числе цифровых технологий, а также занимающийся обучением по совершенствованию производственных технологий, включая его содержание и реализацию;</w:t>
      </w:r>
    </w:p>
    <w:bookmarkEnd w:id="9"/>
    <w:bookmarkStart w:name="z65" w:id="10"/>
    <w:p>
      <w:pPr>
        <w:spacing w:after="0"/>
        <w:ind w:left="0"/>
        <w:jc w:val="both"/>
      </w:pPr>
      <w:r>
        <w:rPr>
          <w:rFonts w:ascii="Times New Roman"/>
          <w:b w:val="false"/>
          <w:i w:val="false"/>
          <w:color w:val="000000"/>
          <w:sz w:val="28"/>
        </w:rPr>
        <w:t>
      6) транснациональная корпорация – юридическое лицо (совокупность юридических лиц), состоящее из основной организации и филиалов, дочерних организаций на территориях нескольких стран;</w:t>
      </w:r>
    </w:p>
    <w:bookmarkEnd w:id="10"/>
    <w:bookmarkStart w:name="z66" w:id="11"/>
    <w:p>
      <w:pPr>
        <w:spacing w:after="0"/>
        <w:ind w:left="0"/>
        <w:jc w:val="both"/>
      </w:pPr>
      <w:r>
        <w:rPr>
          <w:rFonts w:ascii="Times New Roman"/>
          <w:b w:val="false"/>
          <w:i w:val="false"/>
          <w:color w:val="000000"/>
          <w:sz w:val="28"/>
        </w:rPr>
        <w:t>
      7) зарубежный инвестиционный фонд – юридическое лицо-нерезидент, исключительным видом деятельности которого являются аккумулирование и инвестирование субъектов инновационной деятельности в Республике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17.11.2015 </w:t>
      </w:r>
      <w:r>
        <w:rPr>
          <w:rFonts w:ascii="Times New Roman"/>
          <w:b w:val="false"/>
          <w:i w:val="false"/>
          <w:color w:val="ff0000"/>
          <w:sz w:val="28"/>
        </w:rPr>
        <w:t>№ 407-V</w:t>
      </w:r>
      <w:r>
        <w:rPr>
          <w:rFonts w:ascii="Times New Roman"/>
          <w:b w:val="false"/>
          <w:i w:val="false"/>
          <w:color w:val="ff0000"/>
          <w:sz w:val="28"/>
        </w:rPr>
        <w:t xml:space="preserve"> (вводится в действие с 01.01.2016);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 Законодательство Республики Казахстан об инновационном кластере</w:t>
      </w:r>
    </w:p>
    <w:bookmarkStart w:name="z10" w:id="12"/>
    <w:p>
      <w:pPr>
        <w:spacing w:after="0"/>
        <w:ind w:left="0"/>
        <w:jc w:val="both"/>
      </w:pPr>
      <w:r>
        <w:rPr>
          <w:rFonts w:ascii="Times New Roman"/>
          <w:b w:val="false"/>
          <w:i w:val="false"/>
          <w:color w:val="000000"/>
          <w:sz w:val="28"/>
        </w:rPr>
        <w:t xml:space="preserve">
      1. Законодательство Республики Казахстан об инновационном кластере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2"/>
    <w:bookmarkStart w:name="z11" w:id="13"/>
    <w:p>
      <w:pPr>
        <w:spacing w:after="0"/>
        <w:ind w:left="0"/>
        <w:jc w:val="both"/>
      </w:pPr>
      <w:r>
        <w:rPr>
          <w:rFonts w:ascii="Times New Roman"/>
          <w:b w:val="false"/>
          <w:i w:val="false"/>
          <w:color w:val="000000"/>
          <w:sz w:val="28"/>
        </w:rPr>
        <w:t>
      2. Законодательство Республики Казахстан в области государственной поддержки инновационной деятельности, о промышленной политике, о специальных экономических и индустриальных зонах применяется к инновационному кластеру и Фонду в части, не урегулированной настоящим Законом.</w:t>
      </w:r>
    </w:p>
    <w:bookmarkEnd w:id="13"/>
    <w:bookmarkStart w:name="z12" w:id="14"/>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 Цель создания и функционирования инновационного кластера</w:t>
      </w:r>
    </w:p>
    <w:p>
      <w:pPr>
        <w:spacing w:after="0"/>
        <w:ind w:left="0"/>
        <w:jc w:val="both"/>
      </w:pPr>
      <w:r>
        <w:rPr>
          <w:rFonts w:ascii="Times New Roman"/>
          <w:b w:val="false"/>
          <w:i w:val="false"/>
          <w:color w:val="000000"/>
          <w:sz w:val="28"/>
        </w:rPr>
        <w:t>
      Инновационный кластер создается и функционирует в целях ускоренного развития новых технологий, дальнейшего совершенствования организационных, экономических и социальных условий проведения исследований, разработки новых технологий, оказания содействия в их коммерциализации, а также создания условий для реализации инновационной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Принципы деятельности инновационного кластера</w:t>
      </w:r>
    </w:p>
    <w:p>
      <w:pPr>
        <w:spacing w:after="0"/>
        <w:ind w:left="0"/>
        <w:jc w:val="both"/>
      </w:pPr>
      <w:r>
        <w:rPr>
          <w:rFonts w:ascii="Times New Roman"/>
          <w:b w:val="false"/>
          <w:i w:val="false"/>
          <w:color w:val="000000"/>
          <w:sz w:val="28"/>
        </w:rPr>
        <w:t>
      Деятельность инновационного кластера основывается на принципах:</w:t>
      </w:r>
    </w:p>
    <w:p>
      <w:pPr>
        <w:spacing w:after="0"/>
        <w:ind w:left="0"/>
        <w:jc w:val="both"/>
      </w:pPr>
      <w:r>
        <w:rPr>
          <w:rFonts w:ascii="Times New Roman"/>
          <w:b w:val="false"/>
          <w:i w:val="false"/>
          <w:color w:val="000000"/>
          <w:sz w:val="28"/>
        </w:rPr>
        <w:t>
      1) интеграции науки, образования и производства;</w:t>
      </w:r>
    </w:p>
    <w:p>
      <w:pPr>
        <w:spacing w:after="0"/>
        <w:ind w:left="0"/>
        <w:jc w:val="both"/>
      </w:pPr>
      <w:r>
        <w:rPr>
          <w:rFonts w:ascii="Times New Roman"/>
          <w:b w:val="false"/>
          <w:i w:val="false"/>
          <w:color w:val="000000"/>
          <w:sz w:val="28"/>
        </w:rPr>
        <w:t>
      2) приоритетности финансирования проектов участников инновационного кластера, направленных на повышение конкурентоспособности национальной экономики;</w:t>
      </w:r>
    </w:p>
    <w:p>
      <w:pPr>
        <w:spacing w:after="0"/>
        <w:ind w:left="0"/>
        <w:jc w:val="both"/>
      </w:pPr>
      <w:r>
        <w:rPr>
          <w:rFonts w:ascii="Times New Roman"/>
          <w:b w:val="false"/>
          <w:i w:val="false"/>
          <w:color w:val="000000"/>
          <w:sz w:val="28"/>
        </w:rPr>
        <w:t>
      3) экономической эффективности и результативности поддержки деятельности участников инновационного кластера;</w:t>
      </w:r>
    </w:p>
    <w:p>
      <w:pPr>
        <w:spacing w:after="0"/>
        <w:ind w:left="0"/>
        <w:jc w:val="both"/>
      </w:pPr>
      <w:r>
        <w:rPr>
          <w:rFonts w:ascii="Times New Roman"/>
          <w:b w:val="false"/>
          <w:i w:val="false"/>
          <w:color w:val="000000"/>
          <w:sz w:val="28"/>
        </w:rPr>
        <w:t>
      4) развития приоритетных направлений фундаментальных и прикладных научных исследований;</w:t>
      </w:r>
    </w:p>
    <w:p>
      <w:pPr>
        <w:spacing w:after="0"/>
        <w:ind w:left="0"/>
        <w:jc w:val="both"/>
      </w:pPr>
      <w:r>
        <w:rPr>
          <w:rFonts w:ascii="Times New Roman"/>
          <w:b w:val="false"/>
          <w:i w:val="false"/>
          <w:color w:val="000000"/>
          <w:sz w:val="28"/>
        </w:rPr>
        <w:t>
      5) объективности и независимости экспертизы проектов участников инновационного кластера, финансируемых Фондом;</w:t>
      </w:r>
    </w:p>
    <w:p>
      <w:pPr>
        <w:spacing w:after="0"/>
        <w:ind w:left="0"/>
        <w:jc w:val="both"/>
      </w:pPr>
      <w:r>
        <w:rPr>
          <w:rFonts w:ascii="Times New Roman"/>
          <w:b w:val="false"/>
          <w:i w:val="false"/>
          <w:color w:val="000000"/>
          <w:sz w:val="28"/>
        </w:rPr>
        <w:t>
      6) развития международного сотрудничества;</w:t>
      </w:r>
    </w:p>
    <w:p>
      <w:pPr>
        <w:spacing w:after="0"/>
        <w:ind w:left="0"/>
        <w:jc w:val="both"/>
      </w:pPr>
      <w:r>
        <w:rPr>
          <w:rFonts w:ascii="Times New Roman"/>
          <w:b w:val="false"/>
          <w:i w:val="false"/>
          <w:color w:val="000000"/>
          <w:sz w:val="28"/>
        </w:rPr>
        <w:t>
      7) стимулирования коммерциализации технологий в приоритетных секторах экономики.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5"/>
    <w:p>
      <w:pPr>
        <w:spacing w:after="0"/>
        <w:ind w:left="0"/>
        <w:jc w:val="left"/>
      </w:pPr>
      <w:r>
        <w:rPr>
          <w:rFonts w:ascii="Times New Roman"/>
          <w:b/>
          <w:i w:val="false"/>
          <w:color w:val="000000"/>
        </w:rPr>
        <w:t xml:space="preserve"> Глава 2. ПРАВОВОЙ СТАТУС ИННОВАЦИОННОГО КЛАСТЕРА</w:t>
      </w:r>
    </w:p>
    <w:bookmarkEnd w:id="15"/>
    <w:p>
      <w:pPr>
        <w:spacing w:after="0"/>
        <w:ind w:left="0"/>
        <w:jc w:val="both"/>
      </w:pPr>
      <w:r>
        <w:rPr>
          <w:rFonts w:ascii="Times New Roman"/>
          <w:b/>
          <w:i w:val="false"/>
          <w:color w:val="000000"/>
          <w:sz w:val="28"/>
        </w:rPr>
        <w:t>Статья 5. Управление инновационным кластером</w:t>
      </w:r>
    </w:p>
    <w:bookmarkStart w:name="z70" w:id="16"/>
    <w:p>
      <w:pPr>
        <w:spacing w:after="0"/>
        <w:ind w:left="0"/>
        <w:jc w:val="both"/>
      </w:pPr>
      <w:r>
        <w:rPr>
          <w:rFonts w:ascii="Times New Roman"/>
          <w:b w:val="false"/>
          <w:i w:val="false"/>
          <w:color w:val="000000"/>
          <w:sz w:val="28"/>
        </w:rPr>
        <w:t xml:space="preserve">
      1. В целях развития и обеспечения функционирования инновационного кластера управление инновационным кластером осуществляется Попечительским советом инновационного кластера, который создается по решению Правительства Республики Казахстан. </w:t>
      </w:r>
    </w:p>
    <w:bookmarkEnd w:id="16"/>
    <w:bookmarkStart w:name="z71" w:id="17"/>
    <w:p>
      <w:pPr>
        <w:spacing w:after="0"/>
        <w:ind w:left="0"/>
        <w:jc w:val="both"/>
      </w:pPr>
      <w:r>
        <w:rPr>
          <w:rFonts w:ascii="Times New Roman"/>
          <w:b w:val="false"/>
          <w:i w:val="false"/>
          <w:color w:val="000000"/>
          <w:sz w:val="28"/>
        </w:rPr>
        <w:t xml:space="preserve">
      2. Положение и состав Попечительского совета инновационного кластера утверждаются Правительством Республики Казахстан. </w:t>
      </w:r>
    </w:p>
    <w:bookmarkEnd w:id="17"/>
    <w:bookmarkStart w:name="z72" w:id="18"/>
    <w:p>
      <w:pPr>
        <w:spacing w:after="0"/>
        <w:ind w:left="0"/>
        <w:jc w:val="both"/>
      </w:pPr>
      <w:r>
        <w:rPr>
          <w:rFonts w:ascii="Times New Roman"/>
          <w:b w:val="false"/>
          <w:i w:val="false"/>
          <w:color w:val="000000"/>
          <w:sz w:val="28"/>
        </w:rPr>
        <w:t>
      3. Председателем Попечительского совета инновационного кластера является Премьер-Министр Республики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Попечительский совет инновационного кластера</w:t>
      </w:r>
    </w:p>
    <w:p>
      <w:pPr>
        <w:spacing w:after="0"/>
        <w:ind w:left="0"/>
        <w:jc w:val="both"/>
      </w:pPr>
      <w:r>
        <w:rPr>
          <w:rFonts w:ascii="Times New Roman"/>
          <w:b w:val="false"/>
          <w:i w:val="false"/>
          <w:color w:val="000000"/>
          <w:sz w:val="28"/>
        </w:rPr>
        <w:t>
      К функциям Попечительского совета инновационного кластера относятся:</w:t>
      </w:r>
    </w:p>
    <w:p>
      <w:pPr>
        <w:spacing w:after="0"/>
        <w:ind w:left="0"/>
        <w:jc w:val="both"/>
      </w:pPr>
      <w:r>
        <w:rPr>
          <w:rFonts w:ascii="Times New Roman"/>
          <w:b w:val="false"/>
          <w:i w:val="false"/>
          <w:color w:val="000000"/>
          <w:sz w:val="28"/>
        </w:rPr>
        <w:t>
      1) определение стратегических задач развития инновационного кластера;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иные функции, предусмотренные настоящим Законом и положением о Попечительском совете инновационного кластера.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7. Участники инновационного кластера</w:t>
      </w:r>
    </w:p>
    <w:bookmarkStart w:name="z22" w:id="19"/>
    <w:p>
      <w:pPr>
        <w:spacing w:after="0"/>
        <w:ind w:left="0"/>
        <w:jc w:val="both"/>
      </w:pPr>
      <w:r>
        <w:rPr>
          <w:rFonts w:ascii="Times New Roman"/>
          <w:b w:val="false"/>
          <w:i w:val="false"/>
          <w:color w:val="000000"/>
          <w:sz w:val="28"/>
        </w:rPr>
        <w:t>
      1. Участники инновационного кластера осуществляют свою деятельность для достижения стратегических задач, определенных Попечительским советом инновационного кластера.</w:t>
      </w:r>
    </w:p>
    <w:bookmarkEnd w:id="19"/>
    <w:bookmarkStart w:name="z23" w:id="20"/>
    <w:p>
      <w:pPr>
        <w:spacing w:after="0"/>
        <w:ind w:left="0"/>
        <w:jc w:val="both"/>
      </w:pPr>
      <w:r>
        <w:rPr>
          <w:rFonts w:ascii="Times New Roman"/>
          <w:b w:val="false"/>
          <w:i w:val="false"/>
          <w:color w:val="000000"/>
          <w:sz w:val="28"/>
        </w:rPr>
        <w:t>
      2. Участниками инновационного кластера являются:</w:t>
      </w:r>
    </w:p>
    <w:bookmarkEnd w:id="20"/>
    <w:p>
      <w:pPr>
        <w:spacing w:after="0"/>
        <w:ind w:left="0"/>
        <w:jc w:val="both"/>
      </w:pPr>
      <w:r>
        <w:rPr>
          <w:rFonts w:ascii="Times New Roman"/>
          <w:b w:val="false"/>
          <w:i w:val="false"/>
          <w:color w:val="000000"/>
          <w:sz w:val="28"/>
        </w:rPr>
        <w:t>
      1) участники специальной экономической зоны "Парк инновационных технологий", включенные в единый реестр участников специальной экономической зоны, в том числе участники специальной экономической зоны в отрасли цифровых и инновационных технологий, осуществляющие деятельность вне территории специальной экономической зоны в соответствии с законодательством Республики Казахстан о специальных экономических и индустриальных зонах;</w:t>
      </w:r>
    </w:p>
    <w:p>
      <w:pPr>
        <w:spacing w:after="0"/>
        <w:ind w:left="0"/>
        <w:jc w:val="both"/>
      </w:pPr>
      <w:r>
        <w:rPr>
          <w:rFonts w:ascii="Times New Roman"/>
          <w:b w:val="false"/>
          <w:i w:val="false"/>
          <w:color w:val="000000"/>
          <w:sz w:val="28"/>
        </w:rPr>
        <w:t>
      2) юридические лица, имеющие статус научных организаций, акционерных инвестиционных фондов рискового инвестирования, организаций образования, технологических парков, отраслевых конструкторских бюро, центров коммерциализации технологий, национальных институтов развития, национальных управляющих холдингов, национальных холдингов, национальных компаний, а также юридические лица, осуществляющие инновационную деятельность, включенные Фондом в перечень участников инновационного кластера;</w:t>
      </w:r>
    </w:p>
    <w:bookmarkStart w:name="z90" w:id="21"/>
    <w:p>
      <w:pPr>
        <w:spacing w:after="0"/>
        <w:ind w:left="0"/>
        <w:jc w:val="both"/>
      </w:pPr>
      <w:r>
        <w:rPr>
          <w:rFonts w:ascii="Times New Roman"/>
          <w:b w:val="false"/>
          <w:i w:val="false"/>
          <w:color w:val="000000"/>
          <w:sz w:val="28"/>
        </w:rPr>
        <w:t>
      2-1) участники "Астана Хаб";</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17.11.2015 </w:t>
      </w:r>
      <w:r>
        <w:rPr>
          <w:rFonts w:ascii="Times New Roman"/>
          <w:b w:val="false"/>
          <w:i w:val="false"/>
          <w:color w:val="ff0000"/>
          <w:sz w:val="28"/>
        </w:rPr>
        <w:t>№ 407-V</w:t>
      </w:r>
      <w:r>
        <w:rPr>
          <w:rFonts w:ascii="Times New Roman"/>
          <w:b w:val="false"/>
          <w:i w:val="false"/>
          <w:color w:val="ff0000"/>
          <w:sz w:val="28"/>
        </w:rPr>
        <w:t xml:space="preserve"> (вводится в действие с 01.01.2016);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Особенности привлечения Фондом и участниками "Астана Хаб" иностранной рабочей силы</w:t>
      </w:r>
    </w:p>
    <w:bookmarkStart w:name="z92" w:id="22"/>
    <w:p>
      <w:pPr>
        <w:spacing w:after="0"/>
        <w:ind w:left="0"/>
        <w:jc w:val="both"/>
      </w:pPr>
      <w:r>
        <w:rPr>
          <w:rFonts w:ascii="Times New Roman"/>
          <w:b w:val="false"/>
          <w:i w:val="false"/>
          <w:color w:val="000000"/>
          <w:sz w:val="28"/>
        </w:rPr>
        <w:t>
      1. Иностранцы и лица без гражданства, прибывающие на территорию Республики Казахстан для осуществления деятельности в Фонде, получают визу на въезд по согласованию с органом национальной безопасности Республики Казахстан в загранучреждениях Республики Казахстан либо по прибытии в международные аэропорты Республики Казахстан в соответствии с законодательством Республики Казахстан.</w:t>
      </w:r>
    </w:p>
    <w:bookmarkEnd w:id="22"/>
    <w:bookmarkStart w:name="z93" w:id="23"/>
    <w:p>
      <w:pPr>
        <w:spacing w:after="0"/>
        <w:ind w:left="0"/>
        <w:jc w:val="both"/>
      </w:pPr>
      <w:r>
        <w:rPr>
          <w:rFonts w:ascii="Times New Roman"/>
          <w:b w:val="false"/>
          <w:i w:val="false"/>
          <w:color w:val="000000"/>
          <w:sz w:val="28"/>
        </w:rPr>
        <w:t>
      2. Иностранцы и лица без гражданства, являющиеся работниками участников "Астана Хаб" или работниками Фонда, члены их семей (супруг (супруга), их дети и лица, находящиеся на их иждивении (при наличии подтверждающих документов), получают визу на въезд сроком действия до пяти лет.</w:t>
      </w:r>
    </w:p>
    <w:bookmarkEnd w:id="23"/>
    <w:bookmarkStart w:name="z94" w:id="24"/>
    <w:p>
      <w:pPr>
        <w:spacing w:after="0"/>
        <w:ind w:left="0"/>
        <w:jc w:val="both"/>
      </w:pPr>
      <w:r>
        <w:rPr>
          <w:rFonts w:ascii="Times New Roman"/>
          <w:b w:val="false"/>
          <w:i w:val="false"/>
          <w:color w:val="000000"/>
          <w:sz w:val="28"/>
        </w:rPr>
        <w:t>
      3. Фонд ведет учет привлеченной им и участниками "Астана Хаб" иностранной рабочей силы. Сведения о привлеченных иностранцах и лицах без гражданства Фондом представляются в уполномоченный орган по вопросам миграции населения и Комитет национальной безопасности Республики Казахстан. Состав сведений, представляемых в уполномоченный орган по вопросам миграции населения и Комитет национальной безопасности Республики Казахстан, периодичность и порядок их представления определяются уполномоченным органом в сфере цифровизации по согласованию с уполномоченным органом по вопросам миграции населения и Комитетом национальной безопасности Республики Казахстан.</w:t>
      </w:r>
    </w:p>
    <w:bookmarkEnd w:id="24"/>
    <w:bookmarkStart w:name="z95" w:id="25"/>
    <w:p>
      <w:pPr>
        <w:spacing w:after="0"/>
        <w:ind w:left="0"/>
        <w:jc w:val="both"/>
      </w:pPr>
      <w:r>
        <w:rPr>
          <w:rFonts w:ascii="Times New Roman"/>
          <w:b w:val="false"/>
          <w:i w:val="false"/>
          <w:color w:val="000000"/>
          <w:sz w:val="28"/>
        </w:rPr>
        <w:t>
      4. Фонд и участники "Астана Хаб" обязаны иметь в наличии и хранить по каждому привлеченному иностранцу и лицу без гражданства документы, подтверждающие их квалификацию.</w:t>
      </w:r>
    </w:p>
    <w:bookmarkEnd w:id="25"/>
    <w:bookmarkStart w:name="z96" w:id="26"/>
    <w:p>
      <w:pPr>
        <w:spacing w:after="0"/>
        <w:ind w:left="0"/>
        <w:jc w:val="both"/>
      </w:pPr>
      <w:r>
        <w:rPr>
          <w:rFonts w:ascii="Times New Roman"/>
          <w:b w:val="false"/>
          <w:i w:val="false"/>
          <w:color w:val="000000"/>
          <w:sz w:val="28"/>
        </w:rPr>
        <w:t>
      5. Продление срока действия виз лицам, указанным в пункте 2 настоящей статьи, по ходатайству Фонда может осуществляться без выезда за пределы Республики Казахстан в соответствии с законодательством Республики Казахстан.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 в соответствии с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7"/>
    <w:p>
      <w:pPr>
        <w:spacing w:after="0"/>
        <w:ind w:left="0"/>
        <w:jc w:val="left"/>
      </w:pPr>
      <w:r>
        <w:rPr>
          <w:rFonts w:ascii="Times New Roman"/>
          <w:b/>
          <w:i w:val="false"/>
          <w:color w:val="000000"/>
        </w:rPr>
        <w:t xml:space="preserve">  Глава 3. ОСОБЕННОСТИ УПРАВЛЕНИЯ ФОНДОМ</w:t>
      </w:r>
    </w:p>
    <w:bookmarkEnd w:id="27"/>
    <w:p>
      <w:pPr>
        <w:spacing w:after="0"/>
        <w:ind w:left="0"/>
        <w:jc w:val="both"/>
      </w:pPr>
      <w:r>
        <w:rPr>
          <w:rFonts w:ascii="Times New Roman"/>
          <w:b w:val="false"/>
          <w:i w:val="false"/>
          <w:color w:val="ff0000"/>
          <w:sz w:val="28"/>
        </w:rPr>
        <w:t xml:space="preserve">
      Сноска. Заголовок главы 3 – в редакции Закона РК от 27.09.2025 </w:t>
      </w:r>
      <w:r>
        <w:rPr>
          <w:rFonts w:ascii="Times New Roman"/>
          <w:b w:val="false"/>
          <w:i w:val="false"/>
          <w:color w:val="ff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 Управление специальной экономической зоной "Парк инновационных технологий"</w:t>
      </w:r>
    </w:p>
    <w:p>
      <w:pPr>
        <w:spacing w:after="0"/>
        <w:ind w:left="0"/>
        <w:jc w:val="both"/>
      </w:pPr>
      <w:r>
        <w:rPr>
          <w:rFonts w:ascii="Times New Roman"/>
          <w:b w:val="false"/>
          <w:i w:val="false"/>
          <w:color w:val="ff0000"/>
          <w:sz w:val="28"/>
        </w:rPr>
        <w:t xml:space="preserve">
      Сноска. Статья 8 исключена Законом РК от 27.09.2025 </w:t>
      </w:r>
      <w:r>
        <w:rPr>
          <w:rFonts w:ascii="Times New Roman"/>
          <w:b w:val="false"/>
          <w:i w:val="false"/>
          <w:color w:val="ff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8-1. Функции Фонда</w:t>
      </w:r>
    </w:p>
    <w:bookmarkStart w:name="z76" w:id="28"/>
    <w:p>
      <w:pPr>
        <w:spacing w:after="0"/>
        <w:ind w:left="0"/>
        <w:jc w:val="both"/>
      </w:pPr>
      <w:r>
        <w:rPr>
          <w:rFonts w:ascii="Times New Roman"/>
          <w:b w:val="false"/>
          <w:i w:val="false"/>
          <w:color w:val="000000"/>
          <w:sz w:val="28"/>
        </w:rPr>
        <w:t>
      К функциям Фонда относятся:</w:t>
      </w:r>
    </w:p>
    <w:bookmarkEnd w:id="28"/>
    <w:bookmarkStart w:name="z77" w:id="29"/>
    <w:p>
      <w:pPr>
        <w:spacing w:after="0"/>
        <w:ind w:left="0"/>
        <w:jc w:val="both"/>
      </w:pPr>
      <w:r>
        <w:rPr>
          <w:rFonts w:ascii="Times New Roman"/>
          <w:b w:val="false"/>
          <w:i w:val="false"/>
          <w:color w:val="000000"/>
          <w:sz w:val="28"/>
        </w:rPr>
        <w:t>
      1) финансирование проектов участников инновационного кластера;</w:t>
      </w:r>
    </w:p>
    <w:bookmarkEnd w:id="29"/>
    <w:bookmarkStart w:name="z78" w:id="30"/>
    <w:p>
      <w:pPr>
        <w:spacing w:after="0"/>
        <w:ind w:left="0"/>
        <w:jc w:val="both"/>
      </w:pPr>
      <w:r>
        <w:rPr>
          <w:rFonts w:ascii="Times New Roman"/>
          <w:b w:val="false"/>
          <w:i w:val="false"/>
          <w:color w:val="000000"/>
          <w:sz w:val="28"/>
        </w:rPr>
        <w:t>
      2) выработка предложений по развитию сотрудничества участников инновационного кластера с зарубежными партнерами;</w:t>
      </w:r>
    </w:p>
    <w:bookmarkEnd w:id="30"/>
    <w:bookmarkStart w:name="z79" w:id="31"/>
    <w:p>
      <w:pPr>
        <w:spacing w:after="0"/>
        <w:ind w:left="0"/>
        <w:jc w:val="both"/>
      </w:pPr>
      <w:r>
        <w:rPr>
          <w:rFonts w:ascii="Times New Roman"/>
          <w:b w:val="false"/>
          <w:i w:val="false"/>
          <w:color w:val="000000"/>
          <w:sz w:val="28"/>
        </w:rPr>
        <w:t>
      3) поиск потенциальных инвесторов для реализации проектов участников инновационного кластера;</w:t>
      </w:r>
    </w:p>
    <w:bookmarkEnd w:id="31"/>
    <w:bookmarkStart w:name="z80" w:id="32"/>
    <w:p>
      <w:pPr>
        <w:spacing w:after="0"/>
        <w:ind w:left="0"/>
        <w:jc w:val="both"/>
      </w:pPr>
      <w:r>
        <w:rPr>
          <w:rFonts w:ascii="Times New Roman"/>
          <w:b w:val="false"/>
          <w:i w:val="false"/>
          <w:color w:val="000000"/>
          <w:sz w:val="28"/>
        </w:rPr>
        <w:t>
      4) участие в создании, управлении и координации совместных предприятий в форме центров технологического развития с транснациональными корпорациями;</w:t>
      </w:r>
    </w:p>
    <w:bookmarkEnd w:id="32"/>
    <w:bookmarkStart w:name="z81" w:id="33"/>
    <w:p>
      <w:pPr>
        <w:spacing w:after="0"/>
        <w:ind w:left="0"/>
        <w:jc w:val="both"/>
      </w:pPr>
      <w:r>
        <w:rPr>
          <w:rFonts w:ascii="Times New Roman"/>
          <w:b w:val="false"/>
          <w:i w:val="false"/>
          <w:color w:val="000000"/>
          <w:sz w:val="28"/>
        </w:rPr>
        <w:t>
      5) создание и долевое участие в инвестиционных фондах, в том числе долевое участие в зарубежных инвестиционных фондах;</w:t>
      </w:r>
    </w:p>
    <w:bookmarkEnd w:id="33"/>
    <w:bookmarkStart w:name="z97" w:id="34"/>
    <w:p>
      <w:pPr>
        <w:spacing w:after="0"/>
        <w:ind w:left="0"/>
        <w:jc w:val="both"/>
      </w:pPr>
      <w:r>
        <w:rPr>
          <w:rFonts w:ascii="Times New Roman"/>
          <w:b w:val="false"/>
          <w:i w:val="false"/>
          <w:color w:val="000000"/>
          <w:sz w:val="28"/>
        </w:rPr>
        <w:t>
      5-1) оказание услуг акселерации, технологического бизнес-инкубирования субъектам инновационной деятельности;</w:t>
      </w:r>
    </w:p>
    <w:bookmarkEnd w:id="34"/>
    <w:bookmarkStart w:name="z98" w:id="35"/>
    <w:p>
      <w:pPr>
        <w:spacing w:after="0"/>
        <w:ind w:left="0"/>
        <w:jc w:val="both"/>
      </w:pPr>
      <w:r>
        <w:rPr>
          <w:rFonts w:ascii="Times New Roman"/>
          <w:b w:val="false"/>
          <w:i w:val="false"/>
          <w:color w:val="000000"/>
          <w:sz w:val="28"/>
        </w:rPr>
        <w:t>
      5-2) предоставление услуг по проведению маркетинговых мероприятий субъектам инновационной деятельности;</w:t>
      </w:r>
    </w:p>
    <w:bookmarkEnd w:id="35"/>
    <w:bookmarkStart w:name="z99" w:id="36"/>
    <w:p>
      <w:pPr>
        <w:spacing w:after="0"/>
        <w:ind w:left="0"/>
        <w:jc w:val="both"/>
      </w:pPr>
      <w:r>
        <w:rPr>
          <w:rFonts w:ascii="Times New Roman"/>
          <w:b w:val="false"/>
          <w:i w:val="false"/>
          <w:color w:val="000000"/>
          <w:sz w:val="28"/>
        </w:rPr>
        <w:t>
      5-3) оказание услуг по проведению консультационных, информационных, аналитических, образовательных и иных мероприятий субъектам инновационной деятельности;</w:t>
      </w:r>
    </w:p>
    <w:bookmarkEnd w:id="36"/>
    <w:bookmarkStart w:name="z100" w:id="37"/>
    <w:p>
      <w:pPr>
        <w:spacing w:after="0"/>
        <w:ind w:left="0"/>
        <w:jc w:val="both"/>
      </w:pPr>
      <w:r>
        <w:rPr>
          <w:rFonts w:ascii="Times New Roman"/>
          <w:b w:val="false"/>
          <w:i w:val="false"/>
          <w:color w:val="000000"/>
          <w:sz w:val="28"/>
        </w:rPr>
        <w:t>
      5-4) сотрудничество с международными организациями, зарубежными партнерами с целью привлечения информационных, образовательных и финансовых ресурсов для стимулирования развития проектов участников инновационного кластера, изучения международного опыта и обмена знаниями;</w:t>
      </w:r>
    </w:p>
    <w:bookmarkEnd w:id="37"/>
    <w:bookmarkStart w:name="z101" w:id="38"/>
    <w:p>
      <w:pPr>
        <w:spacing w:after="0"/>
        <w:ind w:left="0"/>
        <w:jc w:val="both"/>
      </w:pPr>
      <w:r>
        <w:rPr>
          <w:rFonts w:ascii="Times New Roman"/>
          <w:b w:val="false"/>
          <w:i w:val="false"/>
          <w:color w:val="000000"/>
          <w:sz w:val="28"/>
        </w:rPr>
        <w:t>
      5-5) направление приглашений, ходатайств на получение иностранцами и лицами без гражданства виз для прохождения обучения по программам Фонда;</w:t>
      </w:r>
    </w:p>
    <w:bookmarkEnd w:id="38"/>
    <w:bookmarkStart w:name="z102" w:id="39"/>
    <w:p>
      <w:pPr>
        <w:spacing w:after="0"/>
        <w:ind w:left="0"/>
        <w:jc w:val="both"/>
      </w:pPr>
      <w:r>
        <w:rPr>
          <w:rFonts w:ascii="Times New Roman"/>
          <w:b w:val="false"/>
          <w:i w:val="false"/>
          <w:color w:val="000000"/>
          <w:sz w:val="28"/>
        </w:rPr>
        <w:t>
      5-6) привлечение нерезидентов и резидентов Республики Казахстан для участия в Фонде в соответствии с правилами деятельности Фонда;</w:t>
      </w:r>
    </w:p>
    <w:bookmarkEnd w:id="39"/>
    <w:bookmarkStart w:name="z103" w:id="40"/>
    <w:p>
      <w:pPr>
        <w:spacing w:after="0"/>
        <w:ind w:left="0"/>
        <w:jc w:val="both"/>
      </w:pPr>
      <w:r>
        <w:rPr>
          <w:rFonts w:ascii="Times New Roman"/>
          <w:b w:val="false"/>
          <w:i w:val="false"/>
          <w:color w:val="000000"/>
          <w:sz w:val="28"/>
        </w:rPr>
        <w:t>
      5-7) регистрация участников "Астана Хаб" и выдача соответствующих подтверждающих документов в соответствии с правилами деятельности Фонда;</w:t>
      </w:r>
    </w:p>
    <w:bookmarkEnd w:id="40"/>
    <w:bookmarkStart w:name="z104" w:id="41"/>
    <w:p>
      <w:pPr>
        <w:spacing w:after="0"/>
        <w:ind w:left="0"/>
        <w:jc w:val="both"/>
      </w:pPr>
      <w:r>
        <w:rPr>
          <w:rFonts w:ascii="Times New Roman"/>
          <w:b w:val="false"/>
          <w:i w:val="false"/>
          <w:color w:val="000000"/>
          <w:sz w:val="28"/>
        </w:rPr>
        <w:t>
      5-8) предоставление жилища и создание условий для лиц, проходящих акселерацию в Фонде, в соответствии с правилами деятельности Фонда;</w:t>
      </w:r>
    </w:p>
    <w:bookmarkEnd w:id="41"/>
    <w:bookmarkStart w:name="z105" w:id="42"/>
    <w:p>
      <w:pPr>
        <w:spacing w:after="0"/>
        <w:ind w:left="0"/>
        <w:jc w:val="both"/>
      </w:pPr>
      <w:r>
        <w:rPr>
          <w:rFonts w:ascii="Times New Roman"/>
          <w:b w:val="false"/>
          <w:i w:val="false"/>
          <w:color w:val="000000"/>
          <w:sz w:val="28"/>
        </w:rPr>
        <w:t>
      5-9) оказание содействия в проведении и организации мероприятий, направленных на развитие инноваций в корпоративном секторе, в целях совершенствования взаимодействия между участниками инновационного кластера;</w:t>
      </w:r>
    </w:p>
    <w:bookmarkEnd w:id="42"/>
    <w:bookmarkStart w:name="z106" w:id="43"/>
    <w:p>
      <w:pPr>
        <w:spacing w:after="0"/>
        <w:ind w:left="0"/>
        <w:jc w:val="both"/>
      </w:pPr>
      <w:r>
        <w:rPr>
          <w:rFonts w:ascii="Times New Roman"/>
          <w:b w:val="false"/>
          <w:i w:val="false"/>
          <w:color w:val="000000"/>
          <w:sz w:val="28"/>
        </w:rPr>
        <w:t>
      5-10) организация подготовки квалифицированных кадров в области цифровых технологий в соответствии с законодательством Республики Казахстан;</w:t>
      </w:r>
    </w:p>
    <w:bookmarkEnd w:id="43"/>
    <w:bookmarkStart w:name="z107" w:id="44"/>
    <w:p>
      <w:pPr>
        <w:spacing w:after="0"/>
        <w:ind w:left="0"/>
        <w:jc w:val="both"/>
      </w:pPr>
      <w:r>
        <w:rPr>
          <w:rFonts w:ascii="Times New Roman"/>
          <w:b w:val="false"/>
          <w:i w:val="false"/>
          <w:color w:val="000000"/>
          <w:sz w:val="28"/>
        </w:rPr>
        <w:t>
      5-11) утверждение перечня участников инновационного кластера;</w:t>
      </w:r>
    </w:p>
    <w:bookmarkEnd w:id="44"/>
    <w:bookmarkStart w:name="z82" w:id="45"/>
    <w:p>
      <w:pPr>
        <w:spacing w:after="0"/>
        <w:ind w:left="0"/>
        <w:jc w:val="both"/>
      </w:pPr>
      <w:r>
        <w:rPr>
          <w:rFonts w:ascii="Times New Roman"/>
          <w:b w:val="false"/>
          <w:i w:val="false"/>
          <w:color w:val="000000"/>
          <w:sz w:val="28"/>
        </w:rPr>
        <w:t>
      6) иные функции, предусмотренные законодательством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8-1 в соответствии с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 Органы управления Фонда</w:t>
      </w:r>
    </w:p>
    <w:bookmarkStart w:name="z30" w:id="46"/>
    <w:p>
      <w:pPr>
        <w:spacing w:after="0"/>
        <w:ind w:left="0"/>
        <w:jc w:val="both"/>
      </w:pPr>
      <w:r>
        <w:rPr>
          <w:rFonts w:ascii="Times New Roman"/>
          <w:b w:val="false"/>
          <w:i w:val="false"/>
          <w:color w:val="000000"/>
          <w:sz w:val="28"/>
        </w:rPr>
        <w:t>
      1. Высшим органом управления Фонда является Управляющий комитет. Председателем Управляющего комитета является руководитель уполномоченного органа в сфере цифровизации.</w:t>
      </w:r>
    </w:p>
    <w:bookmarkEnd w:id="46"/>
    <w:p>
      <w:pPr>
        <w:spacing w:after="0"/>
        <w:ind w:left="0"/>
        <w:jc w:val="both"/>
      </w:pPr>
      <w:r>
        <w:rPr>
          <w:rFonts w:ascii="Times New Roman"/>
          <w:b w:val="false"/>
          <w:i w:val="false"/>
          <w:color w:val="000000"/>
          <w:sz w:val="28"/>
        </w:rPr>
        <w:t>
      Положение об Управляющем комитете, а также его состав утверждаются уполномоченным органом в сфере цифровизации.</w:t>
      </w:r>
    </w:p>
    <w:bookmarkStart w:name="z31" w:id="47"/>
    <w:p>
      <w:pPr>
        <w:spacing w:after="0"/>
        <w:ind w:left="0"/>
        <w:jc w:val="both"/>
      </w:pPr>
      <w:r>
        <w:rPr>
          <w:rFonts w:ascii="Times New Roman"/>
          <w:b w:val="false"/>
          <w:i w:val="false"/>
          <w:color w:val="000000"/>
          <w:sz w:val="28"/>
        </w:rPr>
        <w:t>
      2. К исключительной компетенции Управляющего комитета относятся:</w:t>
      </w:r>
    </w:p>
    <w:bookmarkEnd w:id="47"/>
    <w:p>
      <w:pPr>
        <w:spacing w:after="0"/>
        <w:ind w:left="0"/>
        <w:jc w:val="both"/>
      </w:pPr>
      <w:r>
        <w:rPr>
          <w:rFonts w:ascii="Times New Roman"/>
          <w:b w:val="false"/>
          <w:i w:val="false"/>
          <w:color w:val="000000"/>
          <w:sz w:val="28"/>
        </w:rPr>
        <w:t>
      1) внесение изменений и дополнений в устав Фонда;</w:t>
      </w:r>
    </w:p>
    <w:p>
      <w:pPr>
        <w:spacing w:after="0"/>
        <w:ind w:left="0"/>
        <w:jc w:val="both"/>
      </w:pPr>
      <w:r>
        <w:rPr>
          <w:rFonts w:ascii="Times New Roman"/>
          <w:b w:val="false"/>
          <w:i w:val="false"/>
          <w:color w:val="000000"/>
          <w:sz w:val="28"/>
        </w:rPr>
        <w:t>
      2) утверждение годовых и среднесрочных бюджетов Фонда;</w:t>
      </w:r>
    </w:p>
    <w:p>
      <w:pPr>
        <w:spacing w:after="0"/>
        <w:ind w:left="0"/>
        <w:jc w:val="both"/>
      </w:pPr>
      <w:r>
        <w:rPr>
          <w:rFonts w:ascii="Times New Roman"/>
          <w:b w:val="false"/>
          <w:i w:val="false"/>
          <w:color w:val="000000"/>
          <w:sz w:val="28"/>
        </w:rPr>
        <w:t>
      3) утверждение правил закупок Фондом товаров, работ, услуг;</w:t>
      </w:r>
    </w:p>
    <w:p>
      <w:pPr>
        <w:spacing w:after="0"/>
        <w:ind w:left="0"/>
        <w:jc w:val="both"/>
      </w:pPr>
      <w:r>
        <w:rPr>
          <w:rFonts w:ascii="Times New Roman"/>
          <w:b w:val="false"/>
          <w:i w:val="false"/>
          <w:color w:val="000000"/>
          <w:sz w:val="28"/>
        </w:rPr>
        <w:t>
      4) определение аудиторской организации, осуществляющей внешний аудит Фонда;</w:t>
      </w:r>
    </w:p>
    <w:p>
      <w:pPr>
        <w:spacing w:after="0"/>
        <w:ind w:left="0"/>
        <w:jc w:val="both"/>
      </w:pPr>
      <w:r>
        <w:rPr>
          <w:rFonts w:ascii="Times New Roman"/>
          <w:b w:val="false"/>
          <w:i w:val="false"/>
          <w:color w:val="000000"/>
          <w:sz w:val="28"/>
        </w:rPr>
        <w:t>
      5) иные полномочия в соответствии с настоящим Законом и уставом Фонда.</w:t>
      </w:r>
    </w:p>
    <w:bookmarkStart w:name="z32" w:id="48"/>
    <w:p>
      <w:pPr>
        <w:spacing w:after="0"/>
        <w:ind w:left="0"/>
        <w:jc w:val="both"/>
      </w:pPr>
      <w:r>
        <w:rPr>
          <w:rFonts w:ascii="Times New Roman"/>
          <w:b w:val="false"/>
          <w:i w:val="false"/>
          <w:color w:val="000000"/>
          <w:sz w:val="28"/>
        </w:rPr>
        <w:t>
      3. В состав Управляющего комитета входят представители учредителя, педагоги и научные работники, представители общественных объединений, а также иные лица.</w:t>
      </w:r>
    </w:p>
    <w:bookmarkEnd w:id="48"/>
    <w:bookmarkStart w:name="z83" w:id="49"/>
    <w:p>
      <w:pPr>
        <w:spacing w:after="0"/>
        <w:ind w:left="0"/>
        <w:jc w:val="both"/>
      </w:pPr>
      <w:r>
        <w:rPr>
          <w:rFonts w:ascii="Times New Roman"/>
          <w:b w:val="false"/>
          <w:i w:val="false"/>
          <w:color w:val="000000"/>
          <w:sz w:val="28"/>
        </w:rPr>
        <w:t>
      Деятельность Управляющего комитета обеспечивается уполномоченным органом в сфере цифровизации.</w:t>
      </w:r>
    </w:p>
    <w:bookmarkEnd w:id="49"/>
    <w:bookmarkStart w:name="z33" w:id="50"/>
    <w:p>
      <w:pPr>
        <w:spacing w:after="0"/>
        <w:ind w:left="0"/>
        <w:jc w:val="both"/>
      </w:pPr>
      <w:r>
        <w:rPr>
          <w:rFonts w:ascii="Times New Roman"/>
          <w:b w:val="false"/>
          <w:i w:val="false"/>
          <w:color w:val="000000"/>
          <w:sz w:val="28"/>
        </w:rPr>
        <w:t>
      4. Руководство текущей деятельностью Фонда осуществляется его исполнительным органом, который может быть коллегиальным или единоличным.</w:t>
      </w:r>
    </w:p>
    <w:bookmarkEnd w:id="50"/>
    <w:bookmarkStart w:name="z84" w:id="51"/>
    <w:p>
      <w:pPr>
        <w:spacing w:after="0"/>
        <w:ind w:left="0"/>
        <w:jc w:val="both"/>
      </w:pPr>
      <w:r>
        <w:rPr>
          <w:rFonts w:ascii="Times New Roman"/>
          <w:b w:val="false"/>
          <w:i w:val="false"/>
          <w:color w:val="000000"/>
          <w:sz w:val="28"/>
        </w:rPr>
        <w:t>
      Исполнительный орган Фонда действует на основании и во исполнение решений Управляющего комитета и уполномоченного органа в сфере цифровизации.</w:t>
      </w:r>
    </w:p>
    <w:bookmarkEnd w:id="51"/>
    <w:p>
      <w:pPr>
        <w:spacing w:after="0"/>
        <w:ind w:left="0"/>
        <w:jc w:val="both"/>
      </w:pPr>
      <w:r>
        <w:rPr>
          <w:rFonts w:ascii="Times New Roman"/>
          <w:b w:val="false"/>
          <w:i w:val="false"/>
          <w:color w:val="000000"/>
          <w:sz w:val="28"/>
        </w:rPr>
        <w:t>
      Структура и компетенция исполнительного органа Фонда определяются уставом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сфере цифровизации:</w:t>
      </w:r>
    </w:p>
    <w:bookmarkStart w:name="z86" w:id="52"/>
    <w:p>
      <w:pPr>
        <w:spacing w:after="0"/>
        <w:ind w:left="0"/>
        <w:jc w:val="both"/>
      </w:pPr>
      <w:r>
        <w:rPr>
          <w:rFonts w:ascii="Times New Roman"/>
          <w:b w:val="false"/>
          <w:i w:val="false"/>
          <w:color w:val="000000"/>
          <w:sz w:val="28"/>
        </w:rPr>
        <w:t xml:space="preserve">
      1) определяет количественный состав, сроки полномочий руководителя и членов исполнительного органа Фонда; </w:t>
      </w:r>
    </w:p>
    <w:bookmarkEnd w:id="52"/>
    <w:bookmarkStart w:name="z87" w:id="53"/>
    <w:p>
      <w:pPr>
        <w:spacing w:after="0"/>
        <w:ind w:left="0"/>
        <w:jc w:val="both"/>
      </w:pPr>
      <w:r>
        <w:rPr>
          <w:rFonts w:ascii="Times New Roman"/>
          <w:b w:val="false"/>
          <w:i w:val="false"/>
          <w:color w:val="000000"/>
          <w:sz w:val="28"/>
        </w:rPr>
        <w:t>
      2) избирает руководителя и членов исполнительного органа Фонда, а также досрочно прекращает полномочия руководителя и членов исполнительного органа Фонда;</w:t>
      </w:r>
    </w:p>
    <w:bookmarkEnd w:id="53"/>
    <w:bookmarkStart w:name="z108" w:id="54"/>
    <w:p>
      <w:pPr>
        <w:spacing w:after="0"/>
        <w:ind w:left="0"/>
        <w:jc w:val="both"/>
      </w:pPr>
      <w:r>
        <w:rPr>
          <w:rFonts w:ascii="Times New Roman"/>
          <w:b w:val="false"/>
          <w:i w:val="false"/>
          <w:color w:val="000000"/>
          <w:sz w:val="28"/>
        </w:rPr>
        <w:t>
      3) осуществляет координацию деятельности Фонда;</w:t>
      </w:r>
    </w:p>
    <w:bookmarkEnd w:id="54"/>
    <w:bookmarkStart w:name="z109" w:id="55"/>
    <w:p>
      <w:pPr>
        <w:spacing w:after="0"/>
        <w:ind w:left="0"/>
        <w:jc w:val="both"/>
      </w:pPr>
      <w:r>
        <w:rPr>
          <w:rFonts w:ascii="Times New Roman"/>
          <w:b w:val="false"/>
          <w:i w:val="false"/>
          <w:color w:val="000000"/>
          <w:sz w:val="28"/>
        </w:rPr>
        <w:t>
      4) разрабатывает и утверждает правила деятельности Фонда;</w:t>
      </w:r>
    </w:p>
    <w:bookmarkEnd w:id="55"/>
    <w:bookmarkStart w:name="z110" w:id="56"/>
    <w:p>
      <w:pPr>
        <w:spacing w:after="0"/>
        <w:ind w:left="0"/>
        <w:jc w:val="both"/>
      </w:pPr>
      <w:r>
        <w:rPr>
          <w:rFonts w:ascii="Times New Roman"/>
          <w:b w:val="false"/>
          <w:i w:val="false"/>
          <w:color w:val="000000"/>
          <w:sz w:val="28"/>
        </w:rPr>
        <w:t>
      5) утверждает правила включения юридических лиц, имеющих статус научных организаций, акционерных инвестиционных фондов рискового инвестирования, организаций образования, технологических парков, отраслевых конструкторских бюро, центров коммерциализации технологий, национальных институтов развития, национальных управляющих холдингов, национальных холдингов, национальных компаний, а также юридических лиц, осуществляющих инновационную деятельность, в перечень участников инновационного кластера;</w:t>
      </w:r>
    </w:p>
    <w:bookmarkEnd w:id="56"/>
    <w:bookmarkStart w:name="z111" w:id="57"/>
    <w:p>
      <w:pPr>
        <w:spacing w:after="0"/>
        <w:ind w:left="0"/>
        <w:jc w:val="both"/>
      </w:pP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57"/>
    <w:bookmarkStart w:name="z34" w:id="58"/>
    <w:p>
      <w:pPr>
        <w:spacing w:after="0"/>
        <w:ind w:left="0"/>
        <w:jc w:val="both"/>
      </w:pPr>
      <w:r>
        <w:rPr>
          <w:rFonts w:ascii="Times New Roman"/>
          <w:b w:val="false"/>
          <w:i w:val="false"/>
          <w:color w:val="000000"/>
          <w:sz w:val="28"/>
        </w:rPr>
        <w:t>
      5. Исполнительный орган Фонда несет перед Фондом ответственность за вред, причиненный действиями и (или) бездействием в соответствии с законами Республики Казахстан,</w:t>
      </w:r>
    </w:p>
    <w:bookmarkEnd w:id="58"/>
    <w:bookmarkStart w:name="z35" w:id="59"/>
    <w:p>
      <w:pPr>
        <w:spacing w:after="0"/>
        <w:ind w:left="0"/>
        <w:jc w:val="both"/>
      </w:pPr>
      <w:r>
        <w:rPr>
          <w:rFonts w:ascii="Times New Roman"/>
          <w:b w:val="false"/>
          <w:i w:val="false"/>
          <w:color w:val="000000"/>
          <w:sz w:val="28"/>
        </w:rPr>
        <w:t>
      6. В Фонде могут создаваться иные органы в соответствии с его уставом.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Имущество Фонда</w:t>
      </w:r>
    </w:p>
    <w:bookmarkStart w:name="z37" w:id="60"/>
    <w:p>
      <w:pPr>
        <w:spacing w:after="0"/>
        <w:ind w:left="0"/>
        <w:jc w:val="both"/>
      </w:pPr>
      <w:r>
        <w:rPr>
          <w:rFonts w:ascii="Times New Roman"/>
          <w:b w:val="false"/>
          <w:i w:val="false"/>
          <w:color w:val="000000"/>
          <w:sz w:val="28"/>
        </w:rPr>
        <w:t>
      1. Имущество Фонда формируется за счет:</w:t>
      </w:r>
    </w:p>
    <w:bookmarkEnd w:id="60"/>
    <w:p>
      <w:pPr>
        <w:spacing w:after="0"/>
        <w:ind w:left="0"/>
        <w:jc w:val="both"/>
      </w:pPr>
      <w:r>
        <w:rPr>
          <w:rFonts w:ascii="Times New Roman"/>
          <w:b w:val="false"/>
          <w:i w:val="false"/>
          <w:color w:val="000000"/>
          <w:sz w:val="28"/>
        </w:rPr>
        <w:t>
      1) добровольных имущественных взносов и пожертвований;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поступлений (доходов) от реализации товаров, работ и услуг в случаях, установленных законодательством Республики Казахстан;</w:t>
      </w:r>
    </w:p>
    <w:p>
      <w:pPr>
        <w:spacing w:after="0"/>
        <w:ind w:left="0"/>
        <w:jc w:val="both"/>
      </w:pPr>
      <w:r>
        <w:rPr>
          <w:rFonts w:ascii="Times New Roman"/>
          <w:b w:val="false"/>
          <w:i w:val="false"/>
          <w:color w:val="000000"/>
          <w:sz w:val="28"/>
        </w:rPr>
        <w:t>
      4) дивидендов (доходов, вознаграждений (интереса), получаемых по акциям, облигациям, другим ценным бумагам и вкладам (депозитам);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12" w:id="61"/>
    <w:p>
      <w:pPr>
        <w:spacing w:after="0"/>
        <w:ind w:left="0"/>
        <w:jc w:val="both"/>
      </w:pPr>
      <w:r>
        <w:rPr>
          <w:rFonts w:ascii="Times New Roman"/>
          <w:b w:val="false"/>
          <w:i w:val="false"/>
          <w:color w:val="000000"/>
          <w:sz w:val="28"/>
        </w:rPr>
        <w:t>
      4-2) членских взносов, вносимых в Фонд участниками "Астана Хаб" в соответствии с правилами деятельности Фонда;</w:t>
      </w:r>
    </w:p>
    <w:bookmarkEnd w:id="61"/>
    <w:p>
      <w:pPr>
        <w:spacing w:after="0"/>
        <w:ind w:left="0"/>
        <w:jc w:val="both"/>
      </w:pPr>
      <w:r>
        <w:rPr>
          <w:rFonts w:ascii="Times New Roman"/>
          <w:b w:val="false"/>
          <w:i w:val="false"/>
          <w:color w:val="000000"/>
          <w:sz w:val="28"/>
        </w:rPr>
        <w:t>
      5) других источников, не запрещенных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62"/>
    <w:p>
      <w:pPr>
        <w:spacing w:after="0"/>
        <w:ind w:left="0"/>
        <w:jc w:val="both"/>
      </w:pPr>
      <w:r>
        <w:rPr>
          <w:rFonts w:ascii="Times New Roman"/>
          <w:b w:val="false"/>
          <w:i w:val="false"/>
          <w:color w:val="000000"/>
          <w:sz w:val="28"/>
        </w:rPr>
        <w:t>
      2-1. Фонд определяет проекты участников инновационного кластера для их финансирования за счет собственного имущества по итогам проведенной экспертизы.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w:t>
      </w:r>
      <w:r>
        <w:br/>
      </w:r>
      <w:r>
        <w:rPr>
          <w:rFonts w:ascii="Times New Roman"/>
          <w:b w:val="false"/>
          <w:i w:val="false"/>
          <w:color w:val="000000"/>
          <w:sz w:val="28"/>
        </w:rPr>
        <w:t>
</w:t>
      </w:r>
    </w:p>
    <w:bookmarkStart w:name="z40" w:id="63"/>
    <w:p>
      <w:pPr>
        <w:spacing w:after="0"/>
        <w:ind w:left="0"/>
        <w:jc w:val="both"/>
      </w:pPr>
      <w:r>
        <w:rPr>
          <w:rFonts w:ascii="Times New Roman"/>
          <w:b w:val="false"/>
          <w:i w:val="false"/>
          <w:color w:val="000000"/>
          <w:sz w:val="28"/>
        </w:rPr>
        <w:t>
      4. Имущество Фонда, сформированное в соответствии с настоящей статьей, принадлежит ему на праве собственности.</w:t>
      </w:r>
    </w:p>
    <w:bookmarkEnd w:id="63"/>
    <w:bookmarkStart w:name="z41" w:id="64"/>
    <w:p>
      <w:pPr>
        <w:spacing w:after="0"/>
        <w:ind w:left="0"/>
        <w:jc w:val="both"/>
      </w:pPr>
      <w:r>
        <w:rPr>
          <w:rFonts w:ascii="Times New Roman"/>
          <w:b w:val="false"/>
          <w:i w:val="false"/>
          <w:color w:val="000000"/>
          <w:sz w:val="28"/>
        </w:rPr>
        <w:t xml:space="preserve">
      5. Фонд использует имущество, сформированное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для обеспечения деятельности, функционирования и развития инновационного кластера, а также финансирования проектов участников инновационного кластера.</w:t>
      </w:r>
    </w:p>
    <w:bookmarkEnd w:id="64"/>
    <w:bookmarkStart w:name="z42" w:id="65"/>
    <w:p>
      <w:pPr>
        <w:spacing w:after="0"/>
        <w:ind w:left="0"/>
        <w:jc w:val="both"/>
      </w:pPr>
      <w:r>
        <w:rPr>
          <w:rFonts w:ascii="Times New Roman"/>
          <w:b w:val="false"/>
          <w:i w:val="false"/>
          <w:color w:val="000000"/>
          <w:sz w:val="28"/>
        </w:rPr>
        <w:t>
      6. Учредитель не имеет имущественных прав на имущество Фонда.</w:t>
      </w:r>
    </w:p>
    <w:bookmarkEnd w:id="65"/>
    <w:p>
      <w:pPr>
        <w:spacing w:after="0"/>
        <w:ind w:left="0"/>
        <w:jc w:val="both"/>
      </w:pPr>
      <w:r>
        <w:rPr>
          <w:rFonts w:ascii="Times New Roman"/>
          <w:b w:val="false"/>
          <w:i w:val="false"/>
          <w:color w:val="000000"/>
          <w:sz w:val="28"/>
        </w:rPr>
        <w:t>
      Учредитель не отвечает по обязательствам Фонда, а Фонд не отвечает по обязательствам учредителя.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17.11.2015 </w:t>
      </w:r>
      <w:r>
        <w:rPr>
          <w:rFonts w:ascii="Times New Roman"/>
          <w:b w:val="false"/>
          <w:i w:val="false"/>
          <w:color w:val="ff0000"/>
          <w:sz w:val="28"/>
        </w:rPr>
        <w:t>№ 407-V</w:t>
      </w:r>
      <w:r>
        <w:rPr>
          <w:rFonts w:ascii="Times New Roman"/>
          <w:b w:val="false"/>
          <w:i w:val="false"/>
          <w:color w:val="ff0000"/>
          <w:sz w:val="28"/>
        </w:rPr>
        <w:t xml:space="preserve"> (вводится в действие с 01.01.2016);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11. Реорганизация, ликвидация Фонда</w:t>
      </w:r>
    </w:p>
    <w:bookmarkStart w:name="z44" w:id="66"/>
    <w:p>
      <w:pPr>
        <w:spacing w:after="0"/>
        <w:ind w:left="0"/>
        <w:jc w:val="both"/>
      </w:pPr>
      <w:r>
        <w:rPr>
          <w:rFonts w:ascii="Times New Roman"/>
          <w:b w:val="false"/>
          <w:i w:val="false"/>
          <w:color w:val="000000"/>
          <w:sz w:val="28"/>
        </w:rPr>
        <w:t>
      1. Фонд подлежит реорганизации, ликвидации в соответствии с законодательством Республики Казахстан и уставом Фонда.</w:t>
      </w:r>
    </w:p>
    <w:bookmarkEnd w:id="66"/>
    <w:bookmarkStart w:name="z45" w:id="67"/>
    <w:p>
      <w:pPr>
        <w:spacing w:after="0"/>
        <w:ind w:left="0"/>
        <w:jc w:val="both"/>
      </w:pPr>
      <w:r>
        <w:rPr>
          <w:rFonts w:ascii="Times New Roman"/>
          <w:b w:val="false"/>
          <w:i w:val="false"/>
          <w:color w:val="000000"/>
          <w:sz w:val="28"/>
        </w:rPr>
        <w:t>
      2. При ликвидации Фонда оставшееся после удовлетворения требований кредиторов имущество направляется на цели, указанные в учредительных документах Фонда.</w:t>
      </w:r>
    </w:p>
    <w:bookmarkEnd w:id="67"/>
    <w:bookmarkStart w:name="z46" w:id="68"/>
    <w:p>
      <w:pPr>
        <w:spacing w:after="0"/>
        <w:ind w:left="0"/>
        <w:jc w:val="left"/>
      </w:pPr>
      <w:r>
        <w:rPr>
          <w:rFonts w:ascii="Times New Roman"/>
          <w:b/>
          <w:i w:val="false"/>
          <w:color w:val="000000"/>
        </w:rPr>
        <w:t xml:space="preserve"> Глава 4. ЗАКЛЮЧИТЕЛЬНЫЕ И ПЕРЕХОДНЫЕ ПОЛОЖЕНИЯ</w:t>
      </w:r>
    </w:p>
    <w:bookmarkEnd w:id="68"/>
    <w:p>
      <w:pPr>
        <w:spacing w:after="0"/>
        <w:ind w:left="0"/>
        <w:jc w:val="both"/>
      </w:pPr>
      <w:r>
        <w:rPr>
          <w:rFonts w:ascii="Times New Roman"/>
          <w:b/>
          <w:i w:val="false"/>
          <w:color w:val="000000"/>
          <w:sz w:val="28"/>
        </w:rPr>
        <w:t>Статья 12. Ответственность за нарушение законодательства Республики Казахстан об инновационном кластере</w:t>
      </w:r>
    </w:p>
    <w:p>
      <w:pPr>
        <w:spacing w:after="0"/>
        <w:ind w:left="0"/>
        <w:jc w:val="both"/>
      </w:pPr>
      <w:r>
        <w:rPr>
          <w:rFonts w:ascii="Times New Roman"/>
          <w:b w:val="false"/>
          <w:i w:val="false"/>
          <w:color w:val="000000"/>
          <w:sz w:val="28"/>
        </w:rPr>
        <w:t>
      Нарушение законодательства Республики Казахстан об инновационном кластере влечет ответственность в соответствии с законами Республики Казахстан.</w:t>
      </w:r>
    </w:p>
    <w:p>
      <w:pPr>
        <w:spacing w:after="0"/>
        <w:ind w:left="0"/>
        <w:jc w:val="both"/>
      </w:pPr>
      <w:r>
        <w:rPr>
          <w:rFonts w:ascii="Times New Roman"/>
          <w:b/>
          <w:i w:val="false"/>
          <w:color w:val="000000"/>
          <w:sz w:val="28"/>
        </w:rPr>
        <w:t>Статья 13. Переходные положения</w:t>
      </w:r>
    </w:p>
    <w:bookmarkStart w:name="z49" w:id="69"/>
    <w:p>
      <w:pPr>
        <w:spacing w:after="0"/>
        <w:ind w:left="0"/>
        <w:jc w:val="both"/>
      </w:pPr>
      <w:r>
        <w:rPr>
          <w:rFonts w:ascii="Times New Roman"/>
          <w:b w:val="false"/>
          <w:i w:val="false"/>
          <w:color w:val="000000"/>
          <w:sz w:val="28"/>
        </w:rPr>
        <w:t>
      1. В течение шести месяцев со дня введения настоящего Закона в действие учредитель принимает решение о создании Фонда путем реорганизации соответствующего юридического лица с участием государства в уставном капитале.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с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