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bf7a6" w14:textId="ccbf7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и норм субсидий на удобрения (за исключением органических)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29 мая 2025 года № 145. Зарегистрировано в Департаменте юстиции Костанайской области 30 мая 2025 года № 10484-10. Утратило силу постановлением акимата Костанайской области от 18 ноября 2025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18.11.2025 </w:t>
      </w:r>
      <w:r>
        <w:rPr>
          <w:rFonts w:ascii="Times New Roman"/>
          <w:b w:val="false"/>
          <w:i w:val="false"/>
          <w:color w:val="ff0000"/>
          <w:sz w:val="28"/>
        </w:rPr>
        <w:t>№ 333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 в Реестре государственной регистрации нормативных правовых актов под № 20209) акимат Костанайской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и нормы субсидий на удобрения (за исключением органических)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земельных отношений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145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 нормы субсидий на удобрения (за исключением органических) на 2025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 (%)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(тонна, литр, килограмм)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марка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"Б"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аммиачная,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первый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гранулированная пористая модифицированная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N-34,0-34,4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аммиачно-нитратное с содержанием азота 33,5 %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N-32,5-33,5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N-15,4, CaO-90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Кальциевая селитра Abocol CN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N-NO3-14,4,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YaraLiva CALCINIT (кальциевая селитра)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NO3-14,4, NH4-1,1, Ca-19,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CaО-27,0, N-14,9, NO3-14,2, NH3-0,7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Б (2-водный)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CaО-26,3, N-14,5, NO3-13,8, NH3-0,7, В-0,3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кальция, марка Г (4-водный)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СаО-23,8, N-12,0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N-17±1, CaO-32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 (NO3)2-51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А Премиум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кальций нитрат марки 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CaO-26,6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CaO-27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K-38±1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NO3-13,5, K2O-45,5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K2O-46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 (высший сорт)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Bacillus subtilis Ч-13, 2*10^5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N-33-40, S-4-12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NH4-6,8; NH3-6,8, NH2- 13,5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"ЕВРО КАС+S"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N-31,7-32,3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не менее 21; сера, не менее 24; вода, не более 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– побочный продукт (марка 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 марка В (аммоний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Bacillus subtilis Ч-13-2,5*10^5 КОЕ/г.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Сульфат-нитрат аммония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(N:S)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N-23-28, S-1-3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серосодержащее марка N:S (26:13)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S-13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 дигидрофосфат-98,0-99,5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(МАР) марки N:P/12:61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N-l2±1, P2O5-61±1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марка 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18-44-0 (UP)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(N-9, P-14 + S-10)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P2O5-14,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P2O5-20±1, S-16±1,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N-16±1, P2O5-16±1, S-10±1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14:27:10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P-27,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сульфоаммофос (16:20)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марки: 16:20:12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(NP(S)) сульфоаммофос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N-14-16, P2O5-20-34, S-8-14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N-20±1, P2O5-20±1, S-14±1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марка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ФЕРТИМ (КМУ ФЕРТИМ) марки NPS (N-20, P-20 + S-14)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Bacillus subtilis Ч-13-1,7*10^5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Сульфоаммофос из фосфоритов Каратау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S-(8-14)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марки: 20:20+BCMZ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(NPS-удобрение) марки А, Б, В, порошковидное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NH4-н.м.-6,0, P2O5-11,0, SO3-15,0, CaO-14,0, MgO-0,25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K2O-58-60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SOLUMOP®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KCl-95,8, K2O-60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Bacillus subtilis Ч-13-5*10^4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А 60%+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 марки Б 45% + 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K2O-45, MgO-2,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113 839,0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SO4-46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K2O-51,5, SO4-56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K2O-51;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SO4-18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(Yara Tera Krista SOP)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 SOP (сульфат калия)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S-18, SO3-45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 (калий сернокислый)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K2O-50±1, SO4-51±0,5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Фертика сульфат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K2O-50, SO4-45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(Solupotasse®)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К2О-50, Bacillus subtilis Ч-13-5*10^4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P2O5-52,0, K2О-34,0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 0-52-34)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K2О-34.2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Монокалийфосфат (МКР)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P-52, K-34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K2О-34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P2O5-51+-1, K2О-34+-1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 марки "А" (аммонизированный суперфосфат (ASSP))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K2О-2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"Гумат калия"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кислоты-61,2; K2О-12,6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Силазем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P2O5-0,5, K2О -3, органические вещества-4,0-7,0;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Гумигрейн Эко Органик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N-1,2; P2O5-0,5; K2О -3; органические вещества-4,0-7,0; углеводы-3,5-5,5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Гумат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 20 г/л, соли гуминовых кислот 180 г/л, в т.ч калий 30 г/л, аминокислоты 25 г/л, микроэлементы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 "Суфлер" марки: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гумат-40, K2О- 3,0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кислоты-60,5; гуматы натрия-35-40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Вещество-11, гуминовых кислот в органическом веществе-50, дисперсность-1,0, общий калий (K2О)-1,75, РН-9,0-10,5, S-0,002, азот (N)–0,2; P2O5–0,1; K2О–2,45; магний (MgO)–0,041; железо (Fe)–0,288, цинк (Zn)—0,001, медь (Cu)—0,001, Na-0,34, CaO-0,69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2,5%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вещество-1,3, гуминовых кислот в органическом веществе-50, дисперсность-1,0, общий калий (K2О)-0,2, РН-9,0-10,5, S-0,002, железо (Fe)–0,048; K2О–0,4083; магний (MgO)–0,0068; медь (Cu)—0,001; азот (N)–0,033; P2O5–0,1; Цинк (Zn)—0,001, Na-0,057, CaO-0,115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5%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вещество-2,7, гуминовых кислот в органическом веществе-50, дисперсность-1,0, общий калий (K2О)-0,4, РН-9,0-10,5, S-0,002, железо (Fe)–0,072; K2О –0,6125; магний (MgO)–0,0103; медь (Cu)—0,001; азот (N)–0,05; P2O5–0,1; Цинк (Zn)—0,001, Na-0,085, CaO-0,1725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"Гумат Сахалинский" марки ВР 10%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вещество-5,5, гуминовых кислот в органическом веществе-50, дисперсность-1,0, общий калий (K2О)-0,85, РН-9,0-10,5, S-0,002, железо (Fe)–0,144; K2О –1,225; магний (MgO)–0,0205; медь (Cu)—0,001; азот (N)–0,1; P2O5–0,1; Цинк (Zn)—0,001, Na-0,17, CaO-0,345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P2O5-0,5, K2О-2,5, MgO-0,1, Mn-0,25, Zn-0,2, B-0,1, Mo-0,02, Fe-0,3, Cu-0,05, Co-0,005, рН -9,0, гидроксикарбоновые и аминокислоты-3,0, гуминовые и фульвовые кислоты-12,0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N-0,32, K2О-1,5, рН -8,5-9,5, Гуминовыg и фульвовые кислоты-12,0, Янтарная кислота 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"Оксигумат-У"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NH4, NH2-1,2, P2O5-2,0, K2О-2,4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AL KARAL Herb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калия-2, Гуминовые кислоты-36,5, Фульвовые кислоты-63,5, N-45 мг/л, P-54,6 мг/л, K-29,1 мг/л, Fe-31,5 мг/л, Ca-97,6 мг/л, Mn-0,11 мг/л, Cu-0,42 мг/л, Mo-0,24 мг/л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(гумат натрия) из выветрелых углей Шубаркольского месторождения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общ-2,27, массовая доля гуминовых кислот-30-90, массовая доля органического вещества-47,4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универсальное "ГУМИМАКС-П" комплексное гумино-минеральное с микроэлементами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и фульвовые кислоты-2, органические кислоты-14, аминокислоты-0,15, N-3,5, P2O5-3,5, K2О-5, микроэлементы-0,5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Азот, фосфор, калий-9,0, сера-3,0, кальций, магний, кремний, железо, марганец, медь, цинк, соли гуминовых веществ-80-90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веществ-80,0-90,0, K2О-9,0, S-3,0, Fe-0,01-0,20, Mn-0,01-0,12, Cu-0,01-0,12, Zn-0,01-0,12, Mo-0,05-0,015, Se-0-0,005, B-0,01-0,15, Co-0,01-0,12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вещества-90, микроэлементы (K, S, Fe, Mn, Cu, Zn, Mo, Se, B, Co)-10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Азот, фосфор, калий-9,0, сера-3,0, кальций, магний, кремний, железо-0.01-0,20, марганец-0.01-0,12, медь-0.01-0,12, цинк-0.01-0,12, молибден-0,005-0,015, селен-0-0,005, бор-0,15, кобальт- 0,12, соли гуминовых веществ-80-90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вещества-20, микроэлементы (K, S, Fe, Mn, Cu, Zn, Mo, Se, B, Co)-2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Антистресс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кислот-10, соли фульвовых кислот-2,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фульвовых кислот-10, B-8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Классик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кислот-16, соли фульвовых кислот-4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на основе гуминовых и фульвовых кислот "Фульвигрейн", марки Фульвигрейн Стимул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кислоты-20, S-1,5, Cu-0,5, Mg-2,1, Mn-0,65, Fe-1,35,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Ni-0,002, Li-0,0005, Se-0,0002, Cr-0,0007, калийные соли БМВ-гуминовых кислот-1,5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 K2O-9, B-0,7, S-0,04, Co-0,002, Cu-0,01, Mn-0,05, Zn-0,01, Mo-0,007, Cr-0,0001, Ni-0,002, Li-0,0005, Se-0,0002, БМВ-гуматы калия, фитоспорин-М (титр не менее 2х10^6 живых клеток и спор на 1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Cu-0,2, Zn-0,01, Mn-0,02, Mo-0,05, Co-0,005, Ni-0,001, Li-0,0002, Se-0,0001, Cr-0,0002, калийные соли БМВ-гуминовых кислот-1, фитоспорин-М (титр не менее 1,5х10^8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Li-0,0004, Se-0,0001, Cr-0,0005, калийные соли БМВ-гуминовых кислот-2, фитоспорин-М (титр≥5х10^6 KOE/ мл)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BIO HUMIN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RAIZE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C-10, гуминовые кислоты-18, фульвокислоты-18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органо-минеральное ROYAL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K2O-0,5, С-10,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FUMIN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GUMIN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гуминовые кислоты-20, фульвокислоты-20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SOIL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K2O-2, C-10, гуминовые кислоты-14, фульвокислоты-14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кислоты-19-21, фульвокислоты-3-5, ульминовые кислоты и гумин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HUMIFIELD w.g.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Аммонийные соли-80 г/кг, аммонийные соли гуминовых кислот-750 г/кг, N-60 г/кг, аминокислоты-100-120 г/кг, K2O-40-60 г/кг, микроэлементы-21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Biomaster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MgO-2,5, Mg-1,5, S-4, B-0,16, Fe-3,5, Mn-0,75, Zn-0,75, Mo-0,003, экстракт водорослей-4,0, гуминовые кислоты-1,0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Humisol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вещество-5,0, гуминовые и фульвокислоты-12,0, K2O-4,0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кислоты-12, фульвокислоты-2, органические низкомолекулярные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Цитогумат марки 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N-1,43, K2O-6,2, Na-5,2, P2O5-238 мг/кг, SO3-681 мг/кг, CaO-939 мг/кг, Fe-253 мг/кг, Mg-78 мг/кг, B-71 мг/кг, Со-0,7 мг/кг, Mn-25 мг/кг, Zn-71 мг/кг, Мо-28 мг/кг, Cu-96 мг/га, Al-76 мг/га, Ва-5,5 мг/кг, Ni-1,3 мг/кг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янтарная кислота-40 г/л, комплекс аминокислот-66 г/л, комплекс микроэлементов (Fe-0,4 г/л, Zn-0,15 г/л, Мn-0,4 г/л, Сu-0,15-г/л, MgO-0,5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Аргент"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ионы серебра-0,5 г/л, комплекс аминокислот-40 г/л, комплекс микро (Fe-0,4 г/л, Zn-0,15 г/л, Мn-0,4 г/л, Сu-0,15 г/л, MgO-0,5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Профи"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янтарная кислота-30 г/л, N-80 г/л, P2O5-30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янтарная кислота-30 г/л, арахидоновая кислота-0,01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гелеобразное SUPER 7-7-7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P2O5-7, K2O-7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MC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К2O-20,0, N-1,0, C-20,0, фитогормоны, бетаин, маннитол,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11-10-40+TE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P2O5-10,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20-20-20 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Agrolution pH Low 151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Calcium 12-5-19+9CaO+2.5MgO+TE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K2O-19, CaO-9, MgO-2,5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P 12-52-5+TE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K2O 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High K 15-10-31+TE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P2O5-10, K2O 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Agroleaf Power Total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 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3-5-40+TE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K2O 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12-12-36+TE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13-40-13+TE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P2O5-40, K2O-13,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15-5-30+TE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16-8-24+TE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18-18-18+TE+MgO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20-10-20+TE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GOLD 20-20-20+TE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10-40-10+TE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10-50-10+TE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P2O5-50, K2O-10,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MIRACLE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10-52-5+TE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17-7-27+TE+MgO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P2O5-7, K2O-27,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NPK PREMIUM 21-21-21+TE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P2O5-21, K2O-21,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CaO-20,0 (LSA), B-0,5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B-0,9, Cu-0,3 (LSA), Fe-6,8 (LSA), Mn-2,6 (LSA), Mo-0,2 (LSA), Zn-1,1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19-19-19 + 3MgО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KH2PO4-25, KNO3-10, CH4N2O -25, MgSO4-2,5, пекацид-0,5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3-10-37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K2SO4-25, KH2PO4-10, KNO3-10, MgSO4-10,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Nutrivant Универсал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калия (KH2PO4)-25, нитрат калия (KNO3)-10, карбамид (CH4N2O)-25, сульфат магния (MgSO4)-2.5, борная кислота 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UNICROP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P-36, K-24, MgO-2, B-2, Mn-1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Виноград 0-40-25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K2O-25, Mg-2, SO3-4,0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Картофель 0-43-28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P2O5-43, K2O-28, Mg-2, SO3-4,3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Сахарная свекла 0-36-24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P2O5-36, K2O-24, Mg-2, SO3-5,5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Фруктовый 12-5-27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K2O-27, CaO-8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Кукуруза 5,7-37-5,4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N-5,7, P2O5-37, K2O-5,4, Zn-3,4, SO3-20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Огурец 6-16-31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P2O5-16, K2O-31, MgO-2,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Томат 6-18-37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P2O5-18, K2O-37, MgO-2, SO3-8,6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 (6-23-35)"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P-23, K-35, MgO-1, Fe-0,05, Zn-0,2, B-0,1, Mn-0,2, Cu-0,25,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6-23-35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P2O5-23, K2O-35, MgO-1, SO3-2,5, B, Fe, Cu, Mn, Zn,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Зерновой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MgO-2, SO3-4,1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 (0-20-33)"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Плюс Масличный 0-20-33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K2O-33, Mg-1, B-1,5, SO3-20, Zn-0,02, B-0,15, Mn-0,5,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Нутривант Дрип 30-6-6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P2O5-6, K2O-6, Fe-0,04, Mn-0,02, Zn-0,01, Cu-0,0025, Mo-0,0025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AGRI-GEL-10-5-30+ME"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К2O-30, SO3-20, B-0,03, Fe-0,01, Mn-0,05, Ca-0,05, Zn-0,01,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AGRI-GEL-20-20-20+ME"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К2O-20, Fe-0,03, Mn-0,02, Zn-0,01, Cu-0,02, B-0,03,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AGRI-GEL-10-30-10+ME"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P2O5-30, К2O-10, Fe-0,01, Mn-0,025, Zn-0,01, Cu-0,03, B-0,027,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18-6-12+ME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К2O-12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15-7-15+2MgO+ME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P2O5-7, К2O-15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Multicote™ Формула: Multicote 12-32-5+1,2MgO+ME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P2O5-32, К2O-5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3-8-42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P2O5-8, К2O -42,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3-5-55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P2O5-5, К2O -55,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8-20-30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P2O5-20, К2O -30,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К2O -10,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13-6-26+8CaO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P2O5-6, К2O -26, CaO-8,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P2O5-30, K2O-15,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K2O-24, MgO-2,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18-18-18+1MgO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MgO-1,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1,0; P2O5, не менее 83; K2O, не менее 57; SО4, не менее 35; Mn 20; Cu 2,0; Zn 12; B 7,0; Mo 0,15; Co 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5,5; P2O5, не менее 79; K2O, не менее 83; SО4, не менее 14; Mn 10; Cu 9,0; Zn 15;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9,8; P2O5, не менее 83; K2O, не менее 99; SО4, не менее 14; Mn 15,0; Cu 12,0; Zn 8,0;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Кукуруза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2,4; P2O5, не менее 97; K2O, не менее 85; SО4, не менее14; Mn 10; Cu 2,5; Zn 30; B 4,0;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Свекла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11; P2O5, не менее 87; K2O, не менее 106; SО4, не менее 14; Mn 25; Cu 4,0; Zn 6,0;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Лен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3,9; P2O5, не менее 92; K2O, не менее 85; SО4, не менее14; Mn 10; Cu 5,0; Zn 25; B 7,0;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Бобовые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6,8; P2O5, не менее 83; K2O, не менее 103; SО4, не менее 14; Mn 15,0; Cu 2,0; Zn 5,0; B 8,0; Mo 15,0; Co 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Голубика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3,7; P2O5, не менее 75; K2O, не менее 62; SО4, не менееь16; MgO, не менее 6,2; Fe 7,5; Mn 2,5; Cu 2,2; Zn 3,7; B 1,1; Mo 0,03; Co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Хлопчатник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70; P2O5, не менее 90; K2O, не менее 80; SО4, не менее 14; Mn 10; Cu 5,0; Zn 25; B 10;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Хвоя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3,4; P2O5, не менее 62; K2O, не менее 53; SО4, не менее 6,4; MgO, не менее 8,3; Fe 3,33; Mn 1,39; Cu 0,22; Zn 0,33; B 0,39; Mo 0,008; Co 0,006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Железо+Цинк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73; K2O, не менее 41; SО4, не менее 25; Fe 15; Zn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80; K2O, не менее 39; SО4, не менее 51; Fe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12; P2O5, не менее 80; K2O, не менее 103; SО4, не менее 14; Mn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14; P2O5, не менее 67; K2O, не менее 88; Cu,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67; K2O, не менее 43; Zn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марки: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3,8; P2O5, не менее 44; K2O, не менее 58; Mo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марка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125; SО4, не менее 0,46; СaO, не менее 200; MgO, не менее 13; Fe 0,3; Mn 0,5; Cu 4,5; Zn 0,75; B 0,23; Mo 0,015; Co 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Бутон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50; P2O5, не менее 200; СaO, не менее 50; B 3,0; активное органическое вещество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Кукуруза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P2O5, не менее 140; K2O, не менее 90;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SO4, не менее 10; Mn 10; Cu 2,5; Zn 30; B 4,0;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Рапс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25; P2O5, не менее 120; K2O, не менее 80; SO4, не менее 10; Mn 20; Cu 2,0; Zn 12; B 7,0; Mo 0,15; Co 0,06;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Сад-Огород Импульс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20; P2O5, не менее 110; K2O, не менее 75; SO4, не менее 10; Mn 10; Cu 9,0; Zn 15,0; B 4,5; Mo 0,15; Co 0,05;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органоминеральное КомплеМет марка Эластико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P2O5, не менее 34; K2O, не менее 76; Fe 5,0; Zn 5,0; активное органическое вещество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органоминеральные КомплеМет марки: Рубин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общ, не менее 50; P2O5, не менее 320; K2O, не менее 95; CaО, не менее 50; MgO, не менее 15; Zn 4,5; активное органическое вещество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КомплеМет Кальций+Магний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общ., не менее 109; CaO, не менее 160; MgO, не менее 42; B 2,3; органическое вещество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Томаты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Nобщ,не менее 3,7; P2O5, не менее 87; K2O, не менее 79; SО4, не менее 23; Fe 7,7; Mn 5,9; Cu 5,6; Zn 8,4; B 2,8;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Огурцы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3,2; P2O5, не менее 91; K2O, не менее 78; SО4, не менее 25; Fe 10; Mn 4,6; Cu 4,0; Zn7,8; B 5,0; Mo 0,1; Co 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комплексные КомплеМет марки Зерно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Nобщ, не менее 9,2; P2O5, не менее 96; K2O, не менее 105; SО4, не менее 14; Mn 20,0; Cu 5,0; Zn 15,0; B 4,5; Mo 0,15; Co 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"Fertiroyal 5-30-20 + Micro"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P2O5-30, K2O-20, Mg-1, B-1, Cu-2, Fe-1, Mn-4, Zn-5,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Nutriland Plus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P2O5-45, K2O-10, B-0,5, Cu-0,5, Fe-1, Mn-1, Mo-0,3,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Folicare 10-5-40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P-5, K-40, Mg-0,9, MgO-1,5, S-4, SO3-10,2,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Mg-0,9, MgO-1,5, S-2,9, SO3-0,3,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Folicare 12-46-8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P-46, K-8, Mg-0,8, MgO-1,4, S-2,1, SO3-5,3, B-0,02, Cu-0,1, Fe-0,2, Mn-0,1, Mo-0,01,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BIOMAXIM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вещество-35,9, свободные аминокислоты-13,0, N-4,55, СаО-3,1, SO3-1,75, MgO-0,22, В-0,2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Zn-15"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Cu-15"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Кристалическое хелатное удобрение Ультрамаг: "хелат Fe-13"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минеральные удобрения ФЕРТИМ (КМУ ФЕРТИМ) марки KMg (Fertim KMg 55:5)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K2О-55, MgО-5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Premix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N-5,5, Р2О5-16,0, К2О-0,1, Са-7,5, S-4,0, Fe-0,3, MgO-0,2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N-13,0, Р2О5-40,0, К2О-13,0,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15:5:30+2 (Master 15-5-30+2)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Р2О5-5,0, К2О-30,0, MgO-2,0,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N-18,0, Р2О5-18,0, К2О-18,0, MgO-3,0, SO3-6,0,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Р2О5-20,0, К2О-20,0,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Р2О5-11,0, К2О-38,0, MgO-4,0, SO3-25,0,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3:37:37 (Master 3:37:37)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Р2О5-37,0, К2О-37,0, B-0,02, Cu-0,005 (EDTA), Fe-0,07 (EDTA), Mn-0,03 (EDTA), Zn-0,01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Р2О5-54,0, К2О-10,0,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N-20,0, Р2О5-20,0, К2О-20,0,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(Plantafol 30:10:10)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N-30,0, Р2О5-10,0, К2О-10,0,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Р2О5-15,0, К2О-45,0, B-0,02, Cu-0,05 (EDTA), Fe-0,1 (EDTA), Mn-0,05 (EDTA), Zn-0,05 (EDTA)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9-0-36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Р2О5-0, К2О-36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YaraRega 9-5-26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Р2О5-5, К2О-26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527 625,0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11-11-21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NO3-4,4, NH4-6,6, Р2О5-10,5, К2О-21,2, MgO-2,6, SO3-25, B-0,05, Cu-0,03, Fe-0,08, Mn-0,25, Mo-0,002, Zn-0,04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Р2О5-27, К2О-7,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YaraMila NPK 7-20-28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Р2О5-20, К2О-28, MgO-2, SO3-7,5, B-0,02, Fe-0,1, Mn-0,03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Р2О5-27, К2О-7, SO3-5,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Р2О5-11, К2О -18, MgO-2,7, SO3-20, B-0,015,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N-NO3-5, N- NH4-7, Р2О5-11, К2О-18, MgO-2,7, SO3-20, B-0,015, Fe-0,2, Mn-0,02,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YaraMila Cropcare NPK (Mg S) 8-11-23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NO3-2,6, NH4-5,4, Р2О5-11,4, К2О-22,9, MgO-4,2, SO3-29,3, B-0,05, Cu-0,05, Mn-0,25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"БиоСера" гранулированное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 элементарная-85,95, сера сульфатная-не менее 0,09, оксид калия-не менее 0,002, пентаоксид фосфора-не менее 0,003, азот-не менее 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СТАРТ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Р2О5-40, К2О-13, MgO-0,1, SO3-0,08, B-5, Fe-0,08, Mn-0,08, Cu-0,003, Zn-0,03, Mo-0,003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Листовое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К2О-18, MgO-1,4, SO3-1,8, B-0,01, Fe-0,1, Mn-0,1, Cu-0,01, Zn-0,003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ФЕРТИКА марки: ФЕРТИКА Плюс 6,4-11-31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Р2О5-11, К2О-31, MgO-2,6, SO3-4,4, B-0,01, Fe-0,1, Mn-0,1, Cu-0,03, Zn-0,002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Р2О5-5, MgO-5, B-0,2, Fe-2, Mn-4,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Р2О5-10, К2О-20, CaO-1,5, MgO-1,5, B-1,5, Cu-0,5, Fe-0,1, Mn-0,5, Mo-0,2,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Р2О5-9, К2О-18, B-0,05, Mn-0,1,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Р2О5-8, К2О -21, MgO-2, Cu-0,08, Fe-0,2, Mn-0,1, Zn-0,01, C-17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35-0-0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Р2О5-0, К2О-0, S-0, Fe-0, B-4, Mo-0,05,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0-20-35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 Р2О5-20, К2О-35, S-7,5, Fe-0, B-2, Mo-0,2, Cu-0,2, Zn-0,2, Mn-0,2,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(N)-18, фосфор (Р2О5)-18, калий (К2О)-18, Сера (S)-4,7, Fe-0, Бор (B)-0, Mo-0, Cu-0,03, Zn-5,3, Mn-0, Mg-0,025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18-18-18 Ме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Р2О5-18, К2О-18, S-1,7, Fe-0,1, B-0,1, Mo-1,5, Cu-0,4, Zn-0,4, Mn-0,4,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К2О-20, S-2,2, Fe-0,1, B-0,04, Mo-0, Cu-0,25, Zn-0,25, Mn-0,20,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Р2О5-5, К2О-15, S-0, Fe-0, B-0, Mo-0, Cu-0,1, Zn-0,1, Mn-0,1,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17-6-18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Р2О5-6, К2О-18, S-4,8, Fe-0,25, B-0,1, Mo-1,5, Cu-0,8, Zn-0,8, Mn-0,9, Mg-0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15-5-23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Р2О5-5, К2О-23, S-9,7, Fe-0,2, B-0,05, Mo-0, Cu-0,3, Zn-0,3, Mn-0,3, Mg-2,2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14-14-14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Р2О5-14, К2О-14, S-6,1, Fe-0,25, B-0,1, Mo-0, Cu-0,65, Zn-0,65, Mn-0,55, Mg-3,4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Ростолон марки: 3-11-26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Р2О5-11, К2О-26, S-12,5, Fe-0,25, B-0,1, Mo-0, Cu-0,55, Zn-0,55, Mn-0,5, Mg-4,5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МgO-29,1-29,8, S-23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BORDO 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PLANSTAR12-43+2MgO+7SO3+0.05Cu+1Mn+ 0.2Zn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Р2О5-12, N-43, MgO-2, SO3-7, Cu-0,05, Mn-1,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NutriBoost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Р-45, S-5,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P2O5≥59-60, K2O≥19-20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OLIGOMIX №8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B-6,21, Cu-0,93, Mn-8,80, Zn-11,05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AGRI-GEL-Fe-15"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AGRI-GEL-Zn-80"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Zn-80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K2O-1, Fe-6,5, Mn-6, Zn-0,8, Cu-0,7, MgO-2,2, B-0,9, Mo-0,4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AGRI-GEL-K45"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HD HIERRO"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K2O-1, Fe-15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10-46 + 5 SO3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P2O5-46, SO3-5,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10-45 + 7 SO3 + 1 FE + 0.6 Mn + 0.5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P2O5-45, SO3-7, Fe-1,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"PLANSTAR 8-25 + 17 SO3 + 4 FE"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P2O5-25, SO3-17, Fe-4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PLANSTAR 10-46-0+5 SO3+ 0.5 Zn+ 0.6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NH4-10, P2O5-46, P2O5-44, P2O5-45, SO3-5,8, Mn-0,6000, Zn-0,5000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FULVITAL PLUS W.P.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Фульвовые кислоты-750 г/кг, Fe-1,35, Mn-25 г/кг, Mg-70 г/кг, S-60 г/кг, Zn-25 г/кг, Cu-10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(EDDHSA о-о)-6,0, Fe (EDDHSA)-3,8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Азотное удобрение Coten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N-42, N-NH2-42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P2O5-3, K2O-0, Ca-7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20/20/20+1MgO+TE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B-0,0079, C-0,0017, Fe-0,0096, Mn-0,0148, Zn-0,0066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Cu-5, Mn-20,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K2O-20, MgO-3, Cu-12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Fe-9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В-17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C-75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MgO-15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FER 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AMINO 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N-0,8, органический азот-8,2, органические вещества смесь аминокислот-51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PLANTIN 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NH4-1,0, NH2-2,0, органический азот-0,6, P2O5-5,1, K2O-3,2, SO3-1,6, Zn-0,1013, органические вещества (смесь аминокислот и витаминов в водном растворе)-20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аминокислоты-453,2 г/л, свободные аминокислоты-9,5 г/л, Азот (N)-79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Besular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аминнокислоты-423,55 г/л, свободные аминокислоты-139,29 г/л, азот (N)-71 г/л, цинк+бор-21,9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Fostank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Протеины A-PROTEIN (Enzymatic hydrolysis of proteins)-400 г/л, Zn-5 г/л, В-15 г/л, Fe-1 г/л, N-6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Kitower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Твердые протеины-272 г/л, органическое вещество-210 г/л, олигосахариды хитозана-21,0 г/л, Mg-21,0 г/л, Zn-10,5 г/л, N-22,8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Milat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аминокислоты-120,2 г/л, азот (N)-165,4 г/л, Ca-33,2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P2O5-60,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0-40-40+Micro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K2O-40, B-0,01, Cu-0,01, Fe-0,02, Mn-0,01,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(Ferrilene)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 4,8)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(EDDHSA орто-орто)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(Ferriline Trium)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Fe-6,0 (EDDHA/EDDHSA), Mn-1,0 (EDTA), K2O-6,0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В-21 Тетрагидрат октабората динатрия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Zn (ЭДТА) – 14%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микро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Fe-7,5, Mn-3,5, Zn-0,7, Cu- 0,28, B-0,65,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Cristaphos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P2О5-30, K2O-11, C14H12O8-2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IDROFLORAL PLUS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(N)-20, P2О5-20,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Mikrom 15-0-5+9MgO+TE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(N)-15, K2O, MgO-9, В-0,1, Mn-5,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фосфор-5, калий-46+МЕ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Ca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Азот-15, фосфор-10, калий-14+кальций-12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Fertiplant® Combi P (НСS)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Азот-8, фосфор-56, калий-10+МЕ (HСS)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Fertiplant Universal 20+20+20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 фосфор-20, калий-20+МЕ (HCS)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GREEN-GO 18.18.18 + 1.3MgO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(N)-8, фосфор-18, калий-18+микроэлементы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 DRIP 12.48.8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(N-NH2)-12, фосфор (P2О5)-48, калий (K2O)-8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ALGA PHOSPHITE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(P2О5), об.-20, Калий (K2O), об.-60 г/л, полисахариды морских водорослей (Seaweed polysaccharides)-1, лимонная кислота (хелатор), (Citric acid chelator) нет данных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PHOSPHIT-ONE (ФОСФИТ-1)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P2О5-30, K2O-15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"Zn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Zn-5,5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N-3,61;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"Ca COMMANDER"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N-10,4; CaO-15,9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"Commander NPZn"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N-5,1; P2О5-25,1; Zn-5,2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"HUMISUPER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K2O-8,08; органическое вещество-20,42; гуминовая кислота + фульвокислота - 16,68; Na-0,08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5-0-20"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N-5,07; K2O-20,8; S-7,8; SO3-19,6; органическое вещество-15,7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7-17-5+ME"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N-7,38; P2О5-17,79; K2O-5,65; органическое вещество-15,52; B-0,024; Fe-EDTA - 0,051; Mn-EDTA - 0,064; Zn-EDTA - 0,065; Cu-EDTA - 0,012;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9-7-7+2MgO+ME"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N-9,06; P2О5-7,25; K2O-7,65; MgO-2,22; органическое вещество-15,72; B-0,024; Fe-EDTA - 0,059; Mn-EDTA - 0,06; Zn-EDTA - 0,062; Cu-EDTA - 0,011;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"MEGATRON 17-5-5+2MgO+ME"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N-18,1; P2О5-5,35; K2O-5,8; MgO-2,32; органическое вещество-10,1; B-0,022; Fe-EDTA - 0,062; Mn-EDTA - 0,079; Zn-EDTA - 0,066; Cu-EDTA - 0,012;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"PHANTOM LIQUID"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N-8,7; альгиновая кислота-1,03; органическое вещество-23,32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МЕГАМИКС-Профи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K2O-0,01, S-2,50, MgO-1,30, Cu-0,60, Zn-1,20, Fe-0,30, Mn-0,30, B-0,15, Mo-0,40, Co-0,08, Cr-0,03, Ni-0,01,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K2O-11,0, S-0,50, MgO-0,25, Cu-0,10, Zn-0,25, Fe-0,05, Mn-0,05, B-0,035, Mo-0,01, Co-0,015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Магний-Цинк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SО3-13,0, MgO-4,0, Zn-4,0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МЕГАМИКС-Семена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K2О-5,0, S-4,60, MgO-1,90, Cu-2,90, Zn-2,70, Fe-0,40, Mn-0,28, B-0,40, Mo-0,60, Co-0,25, Cr-0,05, Se-0,01, Ni-0,01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МЕГАМИКС-–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N-0,30, K2O-1,85, SО3-35,0, MgO-1,8,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МЕГАМИКС –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P2O5 -19, K2O-5,0, SО3-0,50, MgO-0,02, Mn-0,09, Cu-0,02, Zn-0,20, B-0,05,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Ag-0,3, B-0,33, Cu-0,45, Zn-0,8, Mn-0,8, Mo-0,1, Co-0,03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Коллоидное серебро 500 мг/л + полигексаметиленбигуанид гидрохлорида 100 мг/л, Р2О5-3,7, К2О -5,8, Mo-0,13, Se-0,043 мг/дм3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"Зеромаксфос"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Аg-0,3, В-0,33, Сu-0,45, Zn 0,8, Мn-0,8, Мо-0,l, Со-0,03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удобрение (ЖКУ)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Жидкие комплексные удобрения марки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"ВИ-АГРО-АЛЬФА"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N-4,16-6,66, Р2О5-5,83-6,66, К2О-3,75-4,58, SО3-3,33-4,16, Fe-0,5-0,83, В-0,5-0,83, Cu-0,66-0,83, Zn-0,66-0,83, Mn-0,5-0,83, Мо-0,008-0,016, Со-0,004-0,008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N-9,0, Mg-3,0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МАГНИЙ"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Mg-2,5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 БОР, марка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N-4,0, B-9,5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РК"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P-9,0, K-8,0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ЭФИКА, марка: "ЭФИКА 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N-1,0, Zn-3,0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Super 36N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N-36,2, MgO-4, B-0,015, Cu-0,261, Fe-0,028, Mn-0,001, Zn-0,008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N-18,6, P2O5-18,6, K2O-18,6, B-0,05, Cu-0,06, Fe-0,15, Mn-0,015, Mo-0,011, Zn-0,045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N-11,6, K2O-14,50, MgO-4,35, SО3-7,98, B-0,51, Cu-0,8, Fe-1,45, Mn-2,18, Mo-0,015, Zn-1,45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Fos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P2O5-39,44, K2O-24,48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Green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N-2,66, B-0,22, Cu-0,22, Fe-1,44, Mn-0,56, Mo-0,022, Zn-0,56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Seeds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P2O5-13, SО3-6,5, Cu-2,3, Mn-1,3, Mo-0,4, Zn-2,3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Macro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N-10,0, P2O5-5,0, K2O-25,0, B-0,035, Cu-0,045, Fe-0,10, Mn-0,015, Zn-0,035, Мо-0,007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N-10,56, P2O5-13,2, B-9,24, Cu-0,066, Fe-0,132, Mn-0,066, Mo-0,001, Zn-0,066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BREEZE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аминокислоты-6,93, общий азот (N)-8,66, оксид калия (K2O)-3,93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аминокислоты-15,61, общий азот (N)-4,11, марганец (Mn)-0,73, цинк (Zn)-0,48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8-11-3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аминокислоты-10,61, общий азот (N)-10,36, пентаоксид фосфора (P2O5)-14,24, оксид калия (K2O)-3,88, бор (B)-0,14, цинк (Zn)-0,67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(N)-2,81, молибден (Mo)-7,52, кобальт (Co)-0,76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SULFUR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Триоксид серы (SO3)-51, общий азот (N)-9, аммиачный азот (N)-9, фосфор (P2O5)-3, оксид калия (K2O)-3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KALITOP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FINISHER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аминокислоты-7, общий азот (N)-3, пентаоксид фосфора (P2O5)-8, оксид калия (K2O)-4, бор (B)-1,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Осеаn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P2O5-1,8; K2O-1,2; GA142-46,5;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Oceangrow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N-1,7; MgO-3,5; SO3-7,1; B-2,07; Mo-0,02; GA142-30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Triple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SO3-3,5, B-0,02, Cu-0,05, Fe-0,1, Mn-0,05, Mo-0,001,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K2O-25, SO3-19,25, B-0,02, Cu-0,05, Fe-0,1, Mn-0,05, Mo-0,001, Zn-0,25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Life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MgO-3, SO3-27,5, Cu-0,2, Mn-0,2,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Sunrise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P2O5-2, SO3-6,5, B-0,2, Cu-1, Mn-3,5, Mo-0,05, Zn-0,8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SO3-52,5, B-0,02, Cu-0,05, Fe-0,01, Mn-0,02, Mo-0,005,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(K2O)-3,30, альгиновая кислота-1,50, маннитол-0,50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K2O-31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N-9,7, Ca-17, свободные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В-Мо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(В)-4, Молибден водорастворимый Мо-4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Меристем марки: Са-В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Кальций водорастворимый (Са)-7, Бор водорастворимый (В)-1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Madram 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K2O-2,5, Ca-7,5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N-2,8, P2O5-20, K2O-5, Ca-5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 K2O-15, Cu-1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P2O5-40, MgO-10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Кафом марки: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K2O-5, Zn-8,5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борное удобрение "BORON"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(органический)-Ecoline Boron (organic)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(Chelates)-Эколайн масличный (хелаты)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N-11,0, K2O-6,0, MgO-2,8, SO3-7,0, Fe-0,8, Mn-1,7, B-2,1, Zn-0,7, Cu-0,3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(K)-Ecoline Phoshite (K)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(фосфит)-53,0, K2O-35,0, N-0,6, В-1,4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Ecoline Phosphite (K-Amino)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(фосфит)-25,0, K2O-17,0, N-4,0, аминокислоты L-a-7,0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(K-Zn)-Ecoline Phoshite (K-Zn)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(фосфит)-32,0, K2O-17,0, Zn (хелат ЕДТА)-3,5, В-0,8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Грос-квицелиум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Грос-корнерост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(фосфит)-5, K2O-3, 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-аминокислоты-3, фитогормоны-22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-аминокислоты-8, фитогормоны-75 ppm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Phosphite-LNPK-Грос Фосфито -LNPK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(фосфит)-20, K2O-15, L-a -аминокислоты-2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N-0,6, B-10, свободные аминокислоты-4, органическое вещество-4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свободные аминокислоты-12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Naturmix-L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N-4,3, B-0,74, Cu-0,47, Fe-6,75, Mn-3,92, Mo-0,20, Zn-1,08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"Basfoliar 36 Extra SL"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MgO-3, B-0,02, Cu-0,2, Fe-0,02, Mn-1, Mo-0,005,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Mega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C-3,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Amino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CaO-14, B-0,2,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BACTOLIKS-maximus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C-25, 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ISAPTION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C-8,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Doping-ENERGY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аминокислоты-2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BLOOM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C-8, Zn-1, B-0,05, 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органоминеральное Super Gel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K2O-17, аминокислоты-1,5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Captan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King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ZnRAC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Zn-20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Ideal AntiSalt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MgO-0,1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MICRO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B-0,8, Cu-0,4, Fe-4,5, Mo-0,02, Mn-2, Zn-4,5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KALIBRE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Power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Ideal P60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P2O5-55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биоудобрение "БиоАзоФосфит"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K-0,5, N-0,02, P-0,02, ростостимулирующие бактерии Raoultella spp и Serratia spp≥2*10^9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PLANTAFIT GOLD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FOLIAPLANT K52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N-3,3, K2O-52,1, B-0,03, Cu-0,0297, Fe-0,0490, Mn-0,0396, Mo-0,0054, Zn-0,0295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"FOLIAPLANT 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N–7, K2O5–12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FERRO 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FERTYAX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N-6,3, P2O5-13,2, SO3-3,4, B-2,0, Cu-2,4, As&lt;60mg/kg, Cd&lt;90mg/kg, Cr&lt;120mg/kg, Hg&lt;2mg/kg, Ni&lt;120mg/kg, Pb&lt;150mg/kg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общий-6, N органический-2, N мочевинный-4, P2O5-2,5, K2O-2,5, MgO-2,5, B-2, Co-0,1, Cu-1, Fe-1,2, Mn-1,2, Mo-0,25, Zn-1,2, гидроксикарбоновые кислоты-20, аминокислоты-8, вода 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STIM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общ-8,06, аминокислоты-10,08, органическое вещество, стимуляторы-13,4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общ-6,4, B в/р–6,4, Мов/р-0,21, аминокислоты-12,28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GOLDEN 10-14-4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общ-10,36, Р2О5-14,24, К2О-3,88, MgО в/р-0,38, В в/р-0,14, Мn-0,97, Zn-0,67, аминокислоты-10,61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FORCROP KAMIN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в/р-36, аминокислоты-7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FRUITBOOSTER+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аммиачный-3,46, К2О-1,96, В в/р-1,15, Мо в/р-0,11, аминокислоты-11,55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TITAN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аммиачный и нитратный-6,0, СаО-4,09, SO3-2,31, В-0,26, MgО-0,29, аминокислоты-17,16, органическое вещество-0,38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Ca-B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амидный-5,59, СаО-10,4, В-0,52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FOSCROP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в/р-42, К2О в/р-28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B-0,2, КР-0,05, Fe-0,1, Mn-0,05, Zn-0,07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Cu-4,5, Mn-0,7,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VITA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Fe-3,5,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ANTISAL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K2O-2, CaO-11, органическое вещество-13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N-TEX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P-2, органическое вещество-20, свободные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СТАРТ (STIMAX START)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N-1,2, Fe-1, Mn-0,5,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СТИМАКС ДЛЯ СЕМЯН (STIMAX SEEDS)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N-7,2, P2O5-5, K2O-5, B-0,1, Fe-0,25,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"AGRI-FOLIAR"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B-0,102, SO2-3,6, Mn-0,512, Zn-0,816, Mo-0,022, Cu-0,100, Fe-0,110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N-18,3, Fe-0,1087, Zn-0,1087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N+"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P/K"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P2O5-27,8, К2O-19,2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FULVO"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P2O5-1, К2O-1, SO3-6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ANTISALT"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Ca-13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B"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Mo"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N-3,2, Mo-6,8100, Fe-0,8400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AMINO-L 39"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 FLOWER"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P2O5-10, B-1, Mo-0,5000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AGRI-SUPER-Cа"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ULTRAPREMIUM-RAÍZ"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N-1,02, P2O5-3,1, К2O-7,25, B-0,11, Fe-0,15, Mo-0,21, MgO-0,52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"ECONATUR SUPERCALCIO"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CaO-30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"PLANTROOT"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"FOLIFOL"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"CHROMASTIM"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К2O-7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"AGRI-PH"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P2O5-15,4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"NS FORCE 60"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N-11,7, SO3-47,6, B-0,0140, Cu-0,0039, Fe-0,0780, Mn-0,0749, Mo-0,0016, Zn-0,0187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– 33; общее количество измеряемых веществ – 48; общее содержание азота (N) – 9,8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Руткат (Rutkat)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аминокислоты-10, полисахариды-6,1, ауксины-0,6, P2O5-4, K2O-3, Fe-0,4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Глюконат меди-6,5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Si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SiO-17,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P-30,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Свекловичный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N-3,5, Р-2, Mn-1, B-0,3,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органические вещества-40, N-5, Zn-0,75, Mn-0,5, B-0,1, S-4, Fe-0,1, Cu-0,1, Mo-0,02,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Co-0,5, Mo-1,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Zn-1, аминокислоты-9, L-аминокислоты-6,5, экстракт морских водорослей-4, органические вещества-30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водорослей-10, органические вещества-20, К-18,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Аминокислоты-3, N-3, Р-10, В-1,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Аминокислоты-14,4, N-7, органические вещества-60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Раиса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"L"-аминокислоты-4,7, экстракт морских водорослей-4, органические вещества-22, N-5,5, К-1, Zn-0,15, Mn-0,3, B-0,05, S-4, Fe-0,5, Cu-0,05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Текс Фрут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Zn-0,05, B-0,14, Mg-0,7, Mo-0,02, Ca-12, общий сахар-18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B-этаноламин-10,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BMo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L-аминокислоты-1,0, N-5,0, B водорастворимый-10,0, Мо-0,02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CaB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Ca-10, N-10, B-0,2,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N-2,5, Fe-6,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N-0,9, K-20, L-аминокислоты-5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Mg-6,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Zn-0,7, Mn-0,7, B-0,1, Fe-3, Cu-0,3, Mo-0,1, L-аминокислоты-6,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Zn-8, L-аминокислоты-6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Zn-0,1, Fe-0,1, pH-4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N-0,12, S-65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РH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Полигидроксикарбо-кислоты-20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TECNOPHYT PH+/ Текнофит РН+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Полигидроксикарбокси-кислоты-20, (этилендиокси)диметанол-0-1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Mn-6,0, L-аминокислоты-6,0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N–4; Mo–8; L – аминокислоты–4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ZnMn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1,5; Zn - 5; Mn – 3; L - аминокислоты - 6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"Удобрение SAMPPI"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KNO3-6, C6H8O7-5, Ca(H2PO4) 2-5, Na2-EDTAх2H2O-3,5, MnC12х4H2O-3,2, NaNO3-2, FeC13х6H2O-2, H3BO3-1, Cu(NO3)2х3H2O-0,2, (NH4) 6Mo7O24х4H2O-0,2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азот общий (N) - азот мочевины, 5,0+бор (B), 3,3+молибден (Mo), 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(N)-азот нитратный, 8,0+водорастворимый кальций (Ca), 10,0)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(азот общий (N), 3,0, в т.ч. азот нитратный, 2,8 и азот мочевины, 0,2+цинк водорастворимый (Zn), 7,0)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(калий (K2O), 20,0)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BRANDTTM MANNI-PLEXTM for SMALL GRAINS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нитратный-1,8, N амидный-0,2, B-0,5, Mn-1,5,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(бор в форме борэтаноламина (B), 10 (140 г/л)+азот (N), 60 г/л)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PLANT START 8-31-4-export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(общий N, 8,0 (в т.ч. N аммонийный, 8,0+фосфор (P2O5), 31,0+калий (K2O), 4,0+экстракт водорослей, 4,0+ альгиновая кислота, 0,033+маннитол, 0,12)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BRANDT PROMINO V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C-8,4, N общий-6,3, N органический-2,1, аминокислоты-15,0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N-31,4, K2O-21, С-17,4, P2O5-6,758, Cu-7,04, Ni-0,41, Zn-4,44, Cr-55,5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 TURBO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NH2-15,3, органический азот-2,2, органические вещества (аминокислоты и витамины)-15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ALERG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N-5,206, K2O-4,731, P2O5-6,758, B-0,101, Fe-0,147, Zn-0,101, Mn-0,109, C-3,199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ENGROS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N-8,09, B-0,22, Zn-0,15, CaO-1,92, C-8,77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AgroArgentum® Forte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"pH-BEST"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CELLERATE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P-110 г/кг, Mo-80 г/кг, Zn-40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Cream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MC Set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бетаин,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C-9,0, фитогормоны, бетаин,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Radifarm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C-10,0, Zn (EDTA), витамины, сапонин,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Ca-8,0, Zn-0,2 (EDTA), витамины, осмолиты, бетаин,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Sweet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CaO-10,0, MgO-1,0, B-0,1, Zn-0,01 (EDTA), моно-, ди-, три-, полисахариды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K2O-8,0, C-8,0, Fe-0,02 (EDDHSA), полисахариды, витамины, белки, аминокислоты, очищеные гумусовые 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K2O-3,0, C-10,0, Mo-0,2, Mn-0,5, Zn-0,5, GEA689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NITROPLUS 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CaO-7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HARVEST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P2O5-18, K2O-3, B-0,1, Cu-0,1, Fe-0,3, Mn-0,3, Mo-0,05,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Harbest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общий-15, азот амидный-15, 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BIOFORGE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K2O-5, Co-0,002,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N-BALANCER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N-3,7, B-9,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Аминокислота-30, N-5, амидный-2, K2O-8, органический углерод-9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KAVS-Кali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K2O-33,3, хелатный агент EDTA-3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Cu-5, N-3, P2O5-4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В-5, Zn-5, N-4, K2O-1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EDTA-10, Ca EDTA-7, N-3, P2O5-1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KAVS-Zimab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Zn-1,5, B-0,5, карбогидраты-3,5, цитокинины-0,06, бетаины-0,01, маннитол-0,50, альгиновая кислота-1,0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вещества-2,14, K-0,65, MgO-0,03, Na-0,01, P-0,002, Bacillus spp. и другие ростостимулирующие бактерии≥2*10^9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"Биограно форте"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Bacillusspp, и другие ростостимулирующие бактерии, органические вещества (углеводы, аминокислоты, гуминовые кислоты, полисахариды, фитогармоны, витамины), макро- и микроэлементы (калий, натрий, магний и др.)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"Биомикол+"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аминокислоты)–не менее 4,5; калий–0,8; оксид магния–0,03; азот (общий)–0,45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"БиоЛип"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 (углеводы, аминокислоты)–не менее 5; калий–0,028; оксид магния–0,002; фосфор–0,015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"pH Power"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фосфора–не менее 26; вода–не более 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"AminoMax"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органические вещества-22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Boron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Бороэтаноламин-98-100 (В-10,6-11)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АМИНОАЛЕКСИН (AMINOALEXIN)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P-30, K-20 L-a-аминокислоты-4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80 Zn+P+S+N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Zn-5,9, Р-19, S-5,3,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 44 Mn +Mg+S+N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Mn-18-23, Mg-10-13, S-2,5-4,8, N-0,1-0,4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аминокислоты-20, N-5,5, B-1,5, Zn-0,1, Mn-0,1, Fe-1,0, Mg-0,8,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аминокислоты-9,3, N-2,1, B-0,02, Zn-0,07, Mn-0,04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морских водорослей-99,5, Zn-0,5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Thio-Sul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раствор тиосульфата аммония-55-65, N-12, S-26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AMINOQUELANT-K low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K-25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AMINOQUELANT Fe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 Fe-5, 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"КОМБИ"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Аммонийный азот-0,004, фосфор-0,013, калий-0,33, гуминовые кислоты-4,0, рН-раствор-7,1, натрий-0,23, цинк-0,00005, медь-0,0001, марганец-0,00001, железо-0,032, оксид кальция-0,00001, сера-0,00001, хелаты: цинка, меди, бора, магний, молибден, марганца, железа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Cu-0,07, Zn-0,16, В-0,02, Mn-0,05, Fe-0,07, Mo-0,05, Со-0,01, Se-0,002, N-5, P2O5-20, K2O -5, SO3-0,8, MgО-0,18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P2O5-18,0, K2O-4,8, SO3-0,9, MgO-0,19, Mn-0,057, Zn-0,17, В-0,02, Mo-0,055, Fe-0,08, Cu-0,08, Co-0,01, Se-0,016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Cu-0,005, Zn-0,005, В-0,009, Mn-0,19, Fe-0,02, Mo-0,001, Со-0,001, Se-0,001, N-4, P2O5-5, K2O -12, SO3-3,5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P2O5-4,7, K2O -11,0, SO3-3,4, Mn-0,21, Zn-0,048, В-0,01, Mo-0,01, Fe-0,016, Cu-0,048, Co-0,01, Se-0,01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Cu-0,06, Zn-0,13, В-0,016, Mn-0,05, Fe-0,03, Mo-0,05, Со-0,001, Se-0,001, N-27, P2O5-2, K2O -3, SO3-1,26, MgО-0,15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N-24,0, P2O5-1,7, K2O-2,3, SO3-1,4, MgO-0,12, Mn-0,06, Zn-0,11, В-0,016, Mo-0,04, Fe-0,028, Cu-0,05, Co-0,08, Se-0,015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Cu-2,87, Zn-2,62, MgO-1,85, Ni-0,013, Li-0,043, Co-0,19, Fe-0,36, Mn-0,255, SО3-11,12, К2O-3,25, Cr-0,088, Mo-0,54, B-0,35, V-0,076, Se-0,01, Р2О5-0,407, N-4,22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Cu-0,57, Zn-1,21, MgO-1,307, Ni-0,06, Li-0,037, Co-0,075, Fe-0,27, Mn-0,31, SО3-5,86, K2O-0,028, Mo-0,12, B-0,14, N-0,47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N-2,0, Р2О5-4,0, K2O-2,0, МgO-0,8, SО3-4,1, Zn-0,99, Cu-0,96, Mo-0,10, Mn-0,62, Co-0,19, Fe-0,23, B-0,39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Моно-Железо"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Fe-8,8, N-5,0, Р2О5-3,0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"ВИ-АГРО-БЕТТА"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- 9,5-11,5, N - 3,7-5,2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"ВИ-АГРО"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N-26,6-31,48; MgO-2,8-3,48; Fe-0,017-0,38; SО3-0,22-2,07; B-0,017-0,38; Cu-0,017-0,38; Zn-0,009-0,38; Mn-0,24-1,014; Co-0,002-0,008; Mo-0,002-0,012;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N-3,07-4,61; B-6,15-9,23; Mo-0,38-1,15;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"ВИ-АГРО-Цинк"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N-1,6-3,2, Zn-8,0-10,0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Zn-5,8, N-4,7, Р2О5-1,9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B-9,0, N-4,0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"Волски Моноформы" марки "Волски Моно-Сера"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SО3-72, MgO-2,3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марки: B-Mo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"Магний-Марганец"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Mg-3,9, Mn-0,79, N-0,73, SO3-9, Р2О5-3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"Марганец-Бор"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Mn-3,96, B-2,0, N-2,0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"Кальций-Азот"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CaO-7,87, 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"Кремний-Калий"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SiO2-20, K2O-10, N-0,35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"Кобальт-Селен"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Co-4,12, Se-0,082, N-0,76, SO3-5,58, P2O5-1,12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"Магний-Цинк"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MgO-5,8, Zn-2,3, N-4,05, SO3-2,83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Диформы" марки "Диформа БорМолибден"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B-7,5, Mo-3,0, 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Волски Диформы марки: "Марганец-Цинк"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Mn-4,4, Zn-2,2, N-0,81, SO3-9,1, P2O5-0,49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органо-минеральное удобрение "Волски Оптим KZ"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Корректор рН "Волски Оптим KZ" жидкое органо-минеральное удобрение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Mg-0,15, B-15, Mo-0,35, глутаминовая кислота-0,002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Плюс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P2O5-12, K2O-10, S-0,15, Mg-0,11, Fe (ЭДТА)-0,11, Mn (ЭДТА)-0,06, B-0,01, Zn (ЭДТА)-0,02, Cu (ЭДТА)-0,21, Mo-0,5, Co-0,002,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Микрополидок марки: Микрополидок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S-4, Mg-1,6, Zn (ЭДТА)-12, глутаминовая кислота-0,002 г/л, L-аланин-0,014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Сера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–7,4 Сера (SO3) –14,0; глицин - 10,0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–13,0; Кальций (Ca) 14,0;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Железо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–13,3; Марганец (Mn) 1,0; Железо (Fe) 15,0; глицин 10,0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азот(N) - 13,0, Марганец-14,0, глицин-10,0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Магний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азот (N) –19,1; Магний (Mg) 14,0; глицин 10,0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–10,3; Фосфор (P2O5) 3,3; Бор (B) 1,5, Молибден (Mo) 8,5,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Микрополидок Моно, марка Микрополидок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 –15,0; Фосфор (P2O5) 3,3, Медь (Cu) 14,0; Марганец (Mn) 1,0; глицин 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"ES Bor"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– не менее 10,8, Азот – не менее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 семян понгамии (Pongamia glabra)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BORTRAC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BRASSITREL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Ca-5,8, CaO-8,1, Mg-4,6, MgO-7,7, B-3,9, Mn-4,6, Mo-0,3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Cu-6,2, Mn-7,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HanseGuard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NO3-N-7, NH4-N-2, 2O-6, микроэлементы (Ca, Mg, Si, Fe, Ag)-1,1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Элементарная сера: 70 (линейная структура серы (O3S-SNSO3))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Аминокислоты-24, свободные аминокислоты-13, сухая масса-32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Aminoleaf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аминокислоты–30; общий азот (N)–6; водорастворимый пентоксид фосфора (P2O5)–1; водорастворимый оксид калия (К2О)–1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Boromax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аминокислоты–2; общий азот (N)–3,2; водорастворимый бор (В)–6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pH Control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(N)–3, в т.ч. амидный азот (NH2)–3; водорастворимый пентоксид фосфора (P2O5)–15; Не-ионный ПАВ–25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Silimax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оксид калия (К2О)–15; водорастворимый диоксид калия (SiO2)–10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аминокислоты–4; общий азот (N)–4; водорастворимый пентоксид фосфора (P2O5)–8; водорастворимые оксид калия (К2О)–3; полисахариды–15; железо (Fe) в хелатной форме (EDDHA)–0,1; цинк (Zn) в хелатной форме (EDTA)–0,02; водорастворимый бор (В)–0,03, цитокинины–0,05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QadamFerti Unileaf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аминокислоты–4; общий азот (N)–4; водорастворимый пентоксид фосфора (P2O5)–6; водорастворимый оксид калия (К2О)–2; полисахариды–12; железо (Fe) в хелатной форме (EDTA)–0,4; марганец (Mn) в хелатной форме (EDTA)–0,2; цинк (Zn) в хелатной форме (EDTA)–0,2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Actiwave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К2O-7,0, Fe (EDDHSA)-0,50, Zn (EDTA)-0,08, C-12,0, органическое вещество-17,0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Benefit PZ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N-3,0, C-10,0, нуклеотиды, витамины, белки, аминокислоты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С (Calbit C)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Аминокислоты-5,5, полисахариды-7,0, N-4,5, P2O5-5,0, K2O-2,5, MgO-1,0, Fe-0,2, Mn-0,2, Zn-0,2, Cu-0,1, B-0,1,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"Универсал"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Аминокислоты-10, N-6, K2O-3, SO3-5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"Рост"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Аминокислоты-4, N-4, P2O5-10, MgO-2, SO3-1, Fe-0,4, Mn-0,2, Zn-0,2, Cu-0,1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"Зерновой"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Аминокислоты-7, N-5,5, P2O5-4,5, K2O-4, MgO-2, SO3-2, Fe-0,3, Mn-0,7, Zn-0,6, Cu-0,4, B-0,2,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"Масличный"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N-1,2, MgO-3, SO3-8, Fe-0,2, Mn-1, Zn-0,2, Cu-0,1, B-0,7, Mo-0,04,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"Кукуруза"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N-6, MgO-2, SO3-6, Fe-0,3, Mn-0,2, Zn-0,9, Cu-0,3, B-0,3, Mo-0,02,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Биостим, марки "Свекла"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 N-3,5, MgO-2,5, SO3-2, Fe-0,03, Mn-1,2, Zn-0,5, Cu-0,03, B-0,5,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кукурузы"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SO3-4,2, B-0,4, Cu-0,6, Fe-0,7, Mn-0,7, Mo-0,003, Zn-1,1,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масличных"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MgO-2,5, SO3-2,5, B-0,5, Cu-0,1, Fe-0,5, Mn-0,5, Mo-0,005, Zn-0,5,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SO3-4,5, Cu-0,9, Fe-0,8, Mn-1,1, Mo-0,005, Zn-1,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бобовых"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 B-0,5, Cu-0,2, Fe-0,3, Co-0,002, Mn-0,4, Mo-0,036, Zn-0,3, Ti-0,02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Комби, марка "Для свҰклы"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MgO-2, SO3-1,8, B-0,5, Cu-0,2, Fe-0,2, Mn-0,65, Mo-0,005, Zn-0,5, Ti-0,02, Na2O-3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Комби, марка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"Для картофеля"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MgO-2,5, SO3-2,5, Fe-0,3, Mn-0,6, Cu-0,2, B-0,4, Mo-0,005, Zn-0,65, Ti-0,03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Mo-3,0, N-4,5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K2O-22,0, N-2,6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марки "Кальций"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CaO-17,0, N-10,0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N-5,2, P2O5-35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Фосфор марки "Супер"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N-6,4, P2O5-35, MgO-4, Zn-2,5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УЛЬТРАМАГ СУПЕР ЦИНК-700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Zn-40,0, 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Лебозол-Кальций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СаО-16,7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Калий 450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K2O-30,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- Медь-Хелат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Нитрат Магния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MgO-10, 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 – МагС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MgO-29,3, S-22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- Нитрат марганца 235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Mn-15, N-7,7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Молибден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Mo-15,6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Лебозол- Сера 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марки: Лебозол – Цинк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 РапсМикс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S-9,2, СaO-8,7, Mn-4,8, B-4,1, Mo-0,5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Аминокислоты-11,6, N-9,4, K2O-2,7, MgO-1,7, Mn-1,5, P2O5-0,9, Zn-0,5, Cu-0,3, B-0,05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Лебозол-ТриМакс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 Zn-8,5, Cu-8,4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– МагФос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MgO-6,8, 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Лебозол-Заатгут Микс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Mn-7,8, N-6,8, Zn-4,2, Cu-2,2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Лебозол марки: Лебозол-КвадроС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Mn-12,2, S-12, Zn-6, Сu-4,8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8-8-6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карбамидный азот-5,6, аммиачный азот-1,7, нитратный азот-0,7, P2O5-8, К2О-6,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Лебозол-Нутриплант 5-20-5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аммиачный азот-4,2, карбамидный азот-0,9, P2O5-20, К2О-5,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марки: Лебозол-Нутриплант 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карбамидный азот-18, нитратный азот-5, аммиачный азот-4, Mg-3, микроэлементы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C-18, MgO-1, Mn-0,5, Zn-0,5, аминокислоты-7,5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Vitalroot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К2О-5, GA142-25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MnCl2-2,64, ZnCl2-2,17, NaOH-0,86, GA142-93,33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YaraVitaTM Azos 300TM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Hydromag 500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Mg-19,9, MgO-33,1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TM Seedlift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P2O5-26, Zn-27,5, Ca-16,9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N-15,2, S-22,8, SO3-57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Thiotrac 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S-30, N-20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SCUDO (СКУДО)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N-3,5, S-11,3, Cu-9, аминокислоты и пептиды-9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TRAINER (ТРЕНЕР)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Zn-0,0005, Cu-0,0003, аминокислоты и пептиды-29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AGRIPHOS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P2O5-29,1, K2O-6,4, Cu-1, Fe-0,3, Mn-1,4,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Vg-0,48, Zn-0,27, Cu-0,14, Mo-0,07, Fe-0,07, B-0,03, Mn-0,02, Se-0,03, Co-0,01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K2O -0,06, SО3-9,34, MgО-2,28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Zn-3,63, Cu-3,76, Mn-0,37, Fe-0,54, Mg-2,37, Mo-0,22, B-0,16, Co-0,23, Li-0,06, Ni-0,02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NO3-2,5, S-4,6, Mn-0,33, Cu-0,12, Zn-0,07, Fe-0,07, Mo-0,07, B-0,01, Se-0,003, Co-0,001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Zn-0,40, Cu-0,13, Fe-0,16, Mn-0,08, B-0,23, Mo-0,08, Co-0,02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P2O5-15, K2O-5, SO3-30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Phoskraft MKP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P2O5-35, K2O-23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P2O5-5, K2O-40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Nitrokal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CaO-10, MgO-5,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P2O5-11, К2О-5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P2O5-8, K2O-16, Mg-2, B-0,02, Cu-0,05, Fe-0,1, Mn-0,05, Mo-0,005, Zn-0,1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B-10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N-0,5, CaO-12, B-3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Curamin Foliar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Сu-3, аминокислота-42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аминокислота-25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С-3, аминокислота-6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C-9,5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SO3-65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К2О-25, ЅО3-42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CaO-18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BioStart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Р2О5-30, Zn-7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C-11,4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C-20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K2O-15, аминокислота-50, Mn-2, Cu-0,5, Mo-0,05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"Biosol-P"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P2O5-20, аминокислота-10, B-1, Mn-1,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"Biosol-N"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аминокислота-50, B-1, Zn-2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Boron Extra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(N общ)-1,2-1,5, бор (В)- 6,6-8,5, марганец (Mn)-1,6-2,0, молибден (Мо)-0,275-0,35, сера (S)-0,94-1,2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S-2,0, Mn-EDTA-1,8, Zn-EDTA-1,8, Cu-EDTA-1,8,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Аминокислоты-12,5, в т.ч. свободные аминокислоты-6,0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Fe-EDTA-0,02, Mn-EDTA-0,012, Zn-EDTA-0,004, Cu-EDTA-0,004,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Модифицированный лигнин (лигносульфонат натрия)-основа, S-1,0, В-0,4, Fe-LSA-0,8, Mn-LSA-0,7, Zn-LSA-0,1, Mo-0,02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Fe-EDTA-0,1, Mn-EDTA-0,05, Zn-EDTA-1,04, Cu-EDTA-0,05, Mo-0,001, сульфаты-0,15,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K2O-10,0, S-2,4, B-0,1, Mn-EDTA-2,0, Zn-EDTA-1,5, Cu-EDTA-1,0, Mo-0,02, хлориды-&lt;0,1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7 357,0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фосфора и калия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P2O5-25,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серы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SO3-36, NH2-4,8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микроэлементов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P-2, K-2,5, Mg-3, S-6-7, B-0,28, Fe-0,32, Mn-0,16, Cu-0,06, Zn-0,04, Mo-0,03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Концентрированный раствор бора "Агрофлор"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Coveron (КОВЕРОН)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TIFI Max (Тифи Макс)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Zn-0,0002, Cu-0,0002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(N)-3,2, органический азот (N)-3,2, свободные аминокислоты-10, pH (1% раствора)-4,1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2 864,0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Aminomax Ca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аминокислоты-12,5, общий азот (N)-11, нитратный азот (N)-3,1, мочевинный азот (N)-3,3, органический азот (N)-4,6, кальций (CaO)-5,7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Kafom 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Биоконсорт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L-77,0; Аминокислоты-106,6; Ph-7,0; N-35,5; Орг. В-ва-355,2; Экстракт морских водорослей-47,7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Биоконсорт, Биоконсорт вегетация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амин-ты, L-100; Аминокислоты-125,0; pH-4,0; N-62,5; Орг. В-ва-500; B-1,25; Mn-6,25; Zn-9,38; Fe-1,25; Cu-1,25; SO3-70,4; Co-0,25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семена зерновых"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N-2,73, Cu-5,4, Zn-5,3, Mo-1,3, Mn-2,43, CaO-3,41, Fe-3,85+органические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N-2,33, P2O5-20,3, K2O-13,7, B-5,1, Zn-5,6, Mo-0,06, Co-0,01, MgO-8,2, Mn-8,13, Fe-1,0, Cu-1,6+органические кислоты-25 г/л+аминокислоты-25 г/л+стимуляторы роста и иммунитета растений-10 г/л+прилипатель,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P2O5-40, K2O-5,48, B-4,5, Zn-14,6, Mo-0,5, MgO-6,56, Mn-21,1, Fe-14, S-7,95, Cu-7,6+орг-е кислоты-25 г/л+аминокислоты-25 г/л + стимуляторы роста иммунитета растений - 10 г/л + 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N-4,05, B-10,2+прилипатель, сурфактанты, гумектанты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"Амбре-бор"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N-70г/л, В-150г/л, янтарная кислота-100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2 143,0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"Бобовые"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SO3-40, Mo-64, B-87, Co-26,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"Бор-Молибден"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Mo-6,4 г/л, B-120 г/л + фульватно-гуматный комплекс 10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2 036,0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"Амбер"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 г/л, Zn-0,1 г/л, Cu-0,1 г/л, Mn-0,1 г/л, B-0,1 г/л, Янтарная кислота - 800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N-70 г/л, B-150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Комплекс"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N-55 г/л, P2O5-25 г/л, K2O-25 г/л, MgO-15 г/л, S-60 г/л, B-6 г/л, Zn-15 г/л, Mo-5 г/л, Co-0,5 г/л, Mn-8,5 г/л, Fe-20 г/л, Cu-7 г/л + комплекс L-аминокислот и олигопептидов-250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3 911 ,0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"Актив"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N-426 г/л, P2O5-30 г/л, K2O-45 г/л, MgO-5 г/л, S-70 г/л, B-0,5 г/л, Zn-3,0 г/л, Mo-1,0 г/л, Co-0,05 г/л, Mn-0,5 г/л, Fe-0,5 г/л, Cu-2,0 г/л, +аминокислоты-3,9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"Квант"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Тритерпеновые к-ты-10 г/л, L-аминокислоты и олигопептиды-48 г/л, фульвовые к-ты - 30 г/л, янтарная к-та-20 г/л, арахидовая к-та-30 г/л, гуминовые к-ты - 150 г/л, витамины(PP, C, B1, B6)-4,0 г/л, N-15 г/л, MgO-36,8 г/л, SO3-1,25 г/л, Zn- 1,0 г/л, Mn-0,5 г/л, Fe-2,2 г/л, Cu-1,0 г/л, CaO-26,0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4 071,0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"Стимул"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P2O5-15, K2O-15, SO3-120, MgO-16, Zn-25,1, Mo-2,6, Cu-20,1, Mn-6,5, B-1,9, Fe-2,6, L-аминокислоты 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Сидс"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N-125, P2O5-55, K2O-35, SO3-60, MgO-13,5, Zn-11, Mo-5, Cu-5, Mn-8,5, B-2,5, Fe-10, Co-0,5, L-аминокислот и олигопептидов 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"Фосфит-К"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P2O5-422, K2O -281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L-аминокислот и олигопептидов 366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4 688 ,0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"Кальций-Бор"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Ca-150, B-15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"Амино Медь-Марганец"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50 Mn 50 L-аминокислот и олигопептидов 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"Старт"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SO3-120, MgO-27, Zn-22, Mo-10, Cu-10, Mn-17, B-5, Fe-20, Co-0,05, L-аминокислоты 20, фульватно-гуматный комплекс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микроудобрение V-Agro (порошок в капсулах)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- 5, фосфор - 0,01, калий - 0,01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 10:40:10"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P2O5-40, K2O-10, MgO-3,5, SO3-6,5, B-0,9 г/л, Zn-0,25 г/л, Mo-0,05 г/л, Co-0,05 г/л, Mn-0,51 г/л, Fe-0,85 г/л, Cu-0,17 г/л+Арахидовая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 микроэлементами Бином "NPK19:19:19"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P2O5-19, K2O-19, MgO-3,5, SO3-6,5, B-0,9 г/л, Zn-0,25 г/л, Mo-0,05 г/л, Co-0,05 г/л, Mn-0,51 г/л, Fe-0,85 г/л, Cu-0,17 г/л+Арахидовая кислота-1 г/л, Витамины (РР, С, В1, В6)-4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"Silver Mix"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 (Ag)-0,3±0,1, Азот (N)-0,46±0,1, Бор (B)-0,33±0,1, Медь (Cu)-0,45±0,1, Цинк (Zn)-0,8±0,3, Марганец (Mn)-0,8±0,2, Молибден (Mo)-0,1±0,04, Кобальт (Co)-0,03±0,01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N.S.Z. 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(N)-26, SO3-13, Zn-0,01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Бор-150 г/л, Азот-50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минеральное удобрение Лайф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N-37,1; P-45,5; K-109,2; Mg-3,5; S-31,5; Fe-0,42; Cu-0,84; Zn-0,56; Mn-0,56; Mo-0,105; Co-0,14; Se-0,021; B-0,14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Fulvumin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вещество-48,4, фульвокислоты-28,8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Fylloton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аминокислот-47,6, свободные аминокислоты (пролин, глутаминовая кислота, глицин, триптофан, бетаин)-25,4, органический азот-7,6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PHOSFIK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(N)-7,5, аммонийный азот (N)-7,5, пентаоксид фосфора (P2O5) водорастворимый-22, медь (Cu)-4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AminoPro"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K2O -2,25, аминокислоты-29, органическое вещество-57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N-5,4, NH2-5,4, B-12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Mn-16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Zn230"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Zn-16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Zn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N-6,6, Mn-0,6, Zn-13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B170+Мо+Со"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NH2-6; B-12; Co-0,00024; Mo-0,6; углеводы-2,4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Mg100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Mg-5,4; MgO-8,5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Mix Pro"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N-4,5; P2O5-31,5; K2O-4,9; B-0,06; Cu-0,06; Fe-0,048; Zn-0,036; Mn-0,036; Mo-0,06; аминокислота L-Пролин-0,12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"BioFert 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S-23; SO3-56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сложно-смешанное с микроэлементами "Биобарс-М"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 общий (N)-2-5, фосфор (P2O5)-0,66-1,66, калий (K2O)-2-5, сера общая (S)-0,65-1,65, микроэлементы: бор (В)-0,10, железо (Fе2О3)-0,15, кобальт (Со)-0,02, марганец (Mn)-0,15, медь (Cu)-0,10, молибден (Мо)-0,01, цинк (Zn)-0,10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Гидрогель полиэликтролитный, модифицированный микроэлементами, - "ГИСИНАР-М"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прилипатель (полимер проп-2-еновой кислоты с проп-2- енамидом натриевая соль) - 30-50, микроэлементы и макроэлементы в хелатной форме-B-1,3, Zn-1,3, Cu-1,3, N-3,77, S-2,475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MgO-0,5, Si-0,05, Mn (EDTA)-0,7, Zn (EDTA)-2,1, Cu(EDTA)-1,5, Mo-0,02, Со-0,005, аминокислоты-8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Картофель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Mg-0,5, Si-0,5, Fe (EDTA)-0,2, Mn (EDTA)-0,6, Zn (EDTA)-1,1, Cu (EDTA)-1,5, Mo- 0,02, Co-0,01, аминокислоты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(N)-23, свободные L-аминокислоты-2,3, Zn-0,12, Fe-0,12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B-13,5, свободные L-аминокислоты 1,3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AQUA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(P2O5)-17,5, общий азот (N)-3,5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2 494,0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фосфор (P2O5)-42,0, общий калий (К2О)-28,0-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(N)-3,5, свободные L-аминокислоты 7,5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TOP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(N)-8,5, аммиачный азот 4,25, органический азот-4,25, свободные L-аминокислоты 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GROW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(N)-6,0, Zn-0,9, Mn-0,6, B-0,12, Fe-0,12, Cu- 0,12, Mo-0,025, свободные L-аминокислоты-10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AGRIKER AMIN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Zn-10,5, свободные L- аминокислоты-7,5.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Супер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N-10,0; К2О-5,0; MgO- 2,46; SO-0,35; Cu-0,37; B-0,37; Fe-0,07; Mn- 0,04; Zn-0,21; Mo- 0,002; аминокислоты- 2,86; органические кислоты-2,3; полисахариды-0,00403; фитогормоны-0,00046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Макро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N–11,1; P2O5-4,03; К2О-6,47; SO3–0,02; Cu–0,01; В–0,02; Fe–0,02; Mn-0,01; Zn–0,01; аминокислоты–3,0; органические кислоты–0,7; полисахариды–0,00388; фитогормоны–0,00044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Микро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N-3,98; MgO-4,53; SO3-3,91; Cu-0,51; B-0,51; Fe-0,6; Mn-0,94; Zn-0,5; Mo-0,002; аминокислоты-5,19; органические кислоты- 5,3; полисахариды- 0,00379; фитогормоны- 0,00043; гуминовые кислоты-0,25; фульвокислоты-0,045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Фосфорный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N-4,53; P2O5-30,0; B-0,51; Zn-0,51; аминокислоты-0,08; органические кислоты- 4,5; полисахариды- 0,00365; фитогормоны- 0,00042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B-10,95; аминокислоты-1,5; полисахариды-0,00368; фитогормоны-0,00042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марганец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Mn-10,84; N-2,66; SO3-4,41; аминокислоты 1,39; органические кислоты 7,2; полисахариды-0,00329; фитогормоны-0,00038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Медь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N-5,4; SO3-2,66; Cu- 5,65; аминокислоты- 2,68; органические кислоты-6,2; полисахариды-0,00397; фитогормоны-0,00045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Моно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Zn-7,67; N-5,41; SО3- 3,61; аминокислоты 2,78; органические кислоты-8,35; полисахариды-0,00385; фитогормоны-0,00044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Кальциевый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H-8,86; MgO-0,71; SO3- 0,77; Са-15,0; Си-0,02; Б-0,04; Фе-0,21; Мн- 0,11; Zn-0,02; аминокислоты-0,78; органические кислоты 0,1; полисахариды- 0,00347; фитогормоны- 0,0004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Нановит: Молибденовый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Н-3,34; SО3-0,25; B-0,5; Мо-3,0; Zn-0,5; аминокислоты-4,26; органические кислоты- 16,5; полисахариды- 0,00417; фитогормоны- 0,00048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Н-3,0; P2O5-18,0; К2О- 18,0; MgO-0,015; SО3- 0,015; B-0,022; Cu- 0,038; Fe-0,06; Mn- 0,03; Мо-0,015; Zn-0,015; Si-0,015; Со-0,0015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Н-5,0; P2O5-20,0; К2О- 5,0; MgO-0,01; СО3- 0,01; B-0,02; Cu-0,04; Fe-0,07; Mn-0,035; Мо- 0,01; Zn-0,01; Si-0,01; Со-0,001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Н-9,0; P2O5-18,0; К2О- 9,0; MgO-0,012; СО3- 0,012; B-0,018; Cu- 0,035; Fe-0,065; Mn- 0,028; Мо-0,012; Zn- 0,012; Si-0,012; Со-0,0012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Нановит Амино Макс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Н-1,7; MgO-0,1; Сo- 0,08; Cu-0,015; B-0,01; Fe-0,01; Mn-0,02; Zn-0,02; P2O5-1,0; К2О -1,1; Si-0,004; Со-0,004; аминокислоты-35; полисахариды-0,1; фитогорионы-0,012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микробиологическое "СТЕРНЯ -12"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штамма спорообразующих бактерий Bacillus subtilis (не менее 10 8 КОЕ/мл); 3 штамма гриба Trichoderma, молочнокислые, фосфор- и калиймобилизующие, азотфиксирующие бактерии (не менее 4 х10 8 КОЕ/мл); комплекс целлюлозолитических ферментов (активность не менее 5 ед./мл); природные полисахариды, фитогормоны, витамины, L - аминокислоты; гумат калия–0,5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NIKABOR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N-15,6, CaO-26,1, B-0,25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KCI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KCl SG 0-0-61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HYDROFERT 13.40.13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S-3, Fe-0,07, Zn-0,025, Cu-0,01, Mn-0,04, B-0,025, Mo-0,005;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BABARIS (БАБАРИС)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вещества-37, P-12, B-6,2, Mo-0,1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CARACUS (КАРАКУС)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вещества-62, N-20, Mg-0,4, S-1,5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GLAMUR (ГЛАМУР)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вещества-48, свободные аминокислоты-12, экстрат морских водорослей - 0,15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SAGA (САГА)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Огранические вещества-37, N-10, P-10,5, K - 11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3 306,0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NP+S=20:20+14; NP+S=16:20+12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S-12-14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Азот-20,0, Фосфор-20,0, Сера-14,0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 SOP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549 107,0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Fertimark Kmg 50:2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К-50, Mg-2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LIQUIFiX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5,0x109KOE/cm3-7,44, B-2, Co-0,1, Fe-5,0, Cu-2,0, Mn-2,0, Mo-1,95, Se-0,1, Zn-2,0, Cl-0,2 (N, P2O5, K2O, MgO, CaO, S, Na)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LEGUMEFiX SOYA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бактериальных штаммов 5,0x109KOE/cm3-42,58, N-1,49, P2O5, K2O, MgO, CaO-3,57, S-0,43, Na (B, Co, Fe, Cu, Mn, Mo, Se, Zn, Cl)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B-3, MgO-7, Zn-2, Mo-0,05,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Mоlibor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Mo-2, B-5,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P2O5-5, K2O-5, MgO-3,5, B-0,1, Fe-3, Mn-4, Zn-6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МgО-16, SО3-32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Mangan 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 N-4,6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19-19-19+TE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Сu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15-7-30+TE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P-7, K-30, Mg-0,20, S-0,19, Fe (EDTA)-0,10, Mn (EDTA)-0,05, Zn (EDTA)-0,012, Сu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удобрение NPK 12-5-40+TE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P-5, K-40, Mg-0,20, S-0,19, Fe (EDTA)-0,10, Mn (EDTA)-0,05, Zn (EDTA)-0,012, Сu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Фосфогипс для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FURAVIA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не менее 0,07, калий не менее 0,38, магний не менее 0,07, сера не менее 0,44, железо не менее 0,11, Bacillus Licheniformis (RTI184) 3x10 (8) КОЕ/мл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KEYLATE Cu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Cu-5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NOV@GR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Фульвокислоты, гуминовые и аминовые кислоты, органический углерод, оксид калия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NPS 20:20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S-14, B-0,015, Mn-0,001, Zn-0,025, массовая доля свободных аминокислот 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азотно-магниевое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N-34,4, MgO-0,3-1,0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10:39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11:42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марки: 12:39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без добавок и с добавками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без добавок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N-10-12, P-46-52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высший сорт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B-0,018,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12:52+BMZ 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P2O5-52, Bacillus subtilis Ч-13-5*10^4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7:7:7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P-7, K-7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8:19:29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P-19, K-29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P-20, K-20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8:20:30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марки: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Смешанные минеральные удобрения ФЕРТИМ марки FertiM NPK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 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12:32:12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P-32,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13-13-24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N-10-27, P2O5-1-26, K2O-5-28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N-43,9, P-0,3, K-1,5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15-15-15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Bacillus subtilis Ч-13, 3*10^4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NPK: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K2O-8±1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NPK: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N-16±0,5, P2O5-16±0,5, K2O-16±0,5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18-9-18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P-9, K-18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16-16-16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N-16±2, P2O5-16±2, K2O-16±2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 (нитроаммофоска) марки NPK (MOP)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(модифицированные минеральные удобрения)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Bacillus subtilis Ч-13, 3*10^4 КОЕ/г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17:17:17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P-17, K-17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19:4:19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P-4, K-19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21:1:21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P-1, K-21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24-6-12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6:24:12+2% Ca+5% S+0.05%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7:21:21+4% S+0.05%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P-21, K-21, S-4,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8:15:15+3% Ca+9%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P-15, K-15, Ca-3, S-9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 (S) 8-20-30 (2)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N-10±1, P2O5-26±1, K2O-26±1,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диаммофоска NPK 10:26:26+BCMZ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S-2,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10:26:26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N-13±1, P-17±1, K-17±1, S≥6, В-0,15±0,05, Zn-0,6±0,1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13-17-17(6)+0,15B+0,6Zn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P-17, K-17, S-6, В-0,15,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Р-15, K-15,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NPKS-4 (N-15, P-15, K-15, S-11)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P2O5-15±1, K2O-15±1, S-11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N-15±1, P-15±1, K-15±1, S≥10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серосодержащее марки NPK(S) 15-15-15(10)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Р2О5-24, К2О-16, S-2, Са-1,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NPK, марки: 16:16:16+ВCMZ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B-0,02, Cu-0,03, Mn-0,030, Zn-0,060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 + BMZ(aa)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Р2О5-16, К2О-16, B-0,015, Mn-0,001, Zn-0,025, массовая доля свободных аминокислот-0,125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17:0,1:28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NPK 20-10-10+S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Zn-0,21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20:10:10+S+BCMZ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K2O-10, S-4, B-0,02, Mn-0,03, Zn-0,06, Cu-0,03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21-10-10-2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P-10, K-10,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NPKS 22-7-12-2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P-7, K-12,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(NPK-удобрение) марки: 23:13:8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27-6-6+S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K2О-6, S-2,6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B-0,018,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(азофоска), марки NPK 27-6-6+S+BCMZ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P2O5-6, K2O-6, S-2,6, B-0,02, Cu-0,03, Mn-0,03, Zn-0,06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K-35, MgO-4,0, S-9,0,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MgO-3,0, S-9,0,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K-33, MgO-3,0, S-7,0,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P-12, K-36, MgO-2,0, S-4,0,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P-11, K-30, MgO-4,0, S-3,0, Fe (ДТПА)- 0,054,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P-12, K-35, MgO-1,0, S-0,7,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P-5, K-25, MgO-2,0, S-8,0,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P-41, K-13,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P-10, K-28, MgO-2,5, S-1,5,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P-5, K-30, MgO-1,7, S-1,3,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MgO-2,0, S-1,5,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P-6, K-20, MgO-1,5, S-1,4,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P-5, K-10, MgO-1,5, S-8,4,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P-8, K-8, MgO-1,5, S-9,0,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MgO-1,7, S-1,5, Fe (ДТПА)-0,054, Zn (ЭДТА)-0,014, Cu (ЭДТА)-0,01, Mn (ЭДТА)-0,042, Мо-0,004, В-0,02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3-11-38 (кристалон коричневый)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Brown 3+11+38+4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MgO-4,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3:11:38+3MgО+МЭ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 + 3MgO + 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3:11:38+3MgO+МЭ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P-11, K-38, MgO-3, В-0,025, Cu-0,01, Mn 0,05, Zn-0,025,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5:15:45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N-5±2, P-15±2, K-45±2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S-7, MgO-2,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6:14:35+2MgO+МЭ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12:6:36+2,5MgO+МЭ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N-12±2, P-6±2, K-36±2, MgO-2,5±0,5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Финал 15:7:30+3MgO+МЭ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P-7±2, K-30±2,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S-2,5, MgO-3, B-0,02, Cu-0,005, Mn-0,05, Zn-0,01, Fe-0,07, Mo-0,0064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12:8:31+2MgO+МЭ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12-12-36+1+TE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 01, Fe-0,07, Mn-0,04, Zn-0,025, Мо-0,004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Kristalon: Red 12-12-36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S-1,3, B-0,02,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SO3-27,5,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13:40:13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Р-40±2, К-13±2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13:40:13+МЭ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N-13±2, P-40±2, K-13±2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15:31:15+МЭ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N-15+-2, P-31+-2, K-15+-2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15:30:15+2MgO+МЭ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N-15±2, P-30±2, K-15±2, MgO-2±0,5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Старт 11:40:11+2MgO+МЭ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N-11±2, P-40±2, K-11±2, MgO-2±0,5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15:15:30 +1,5 MgO 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KRISTALON Special 18-18-18+3+TE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Nкарб-9,8, P2O5-18, K2O-18, MgO-3, SO3-5, B-0,025, Cu-0,01, Fe-0,07,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18:18:18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18:18:18+3MgO+МЭ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N-18±2, P-18±2, K-18±2, MgO-3±0,5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19:19:19+МЭ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N-19±2, P-19±2, K-19±2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марки: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Смесь удобрительная водорастворимая (тукосмесь) марки NPK 20:20:20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комплексное водорастворимое марки Универсал 20:20:20+МЭ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N-20±2, P-20±2, K-20±2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10-52-10+ME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12-9-34+3MgO+ME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P2O5-9, K2O-34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12-42-8+3MgO+ME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P2O5-42, K2O-8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12-45-12+ME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P2O5-45, K2O 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16-8-24+ME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P2O5-8, K2O-24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18-14-18+2MgO+ME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P2O5-14,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18-18-18+ME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20-10-20+ME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Poly-Feed™ Формула: Poly-Feed 20-10-10+4MgO+ME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вещества-37, гуминовые экстракты (фульвокислоты)-18, N-9, Ca-10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Гуминовый экстракт-25, органические вещества-45, N-4,5, Р-1, К-1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YaraVitaTM BioNUE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кислоты-15, Mn-1, Zn-1, K2О-3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г/л по кислоте гуминовых кислот калиевые соли (фульвовые кислоты, флавоноиды, фитостерины, каротиноиды, аминокислоты, витамины, гумины, липиды, наноразмерный углерод)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кислоты-70 г/л, фульвокислоты-30 г/л, комплекс микроэлементов железо-4, цинк-1,5, магний-5,4, медь-1,5, марганец-4, молибден-0,1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"Контур" марки "Контур Антистресс"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В.р. гуминовые кислоты-70 г/л, фульвокислоты-30 г/л, арахидоновая кислота-0,01 г/л, тритерпеновые кислоты-2 г/л, комплекс аминокислот-45 г/л, комплекс микроэлементов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Mix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MgO-6,0 (LSA), B-1,2, Cu-0,8 (LSA), Fe-0,6 (LSA), Mn-0,7 (LSA), Mo-1,0 (LSA), Zn-5,0 (LSA)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MgO-8,5, B-0,5, Fe-4,0, Mn-4,0, Zn-1,5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Дрип Nutrivant 10-50-10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Дигидрогенортофосфат аммония-50, дигидрогенортофосфат калия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(KH2PO4)-2,5, нитрат калия (KNO3)-10, пекацид-2,5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Vigortem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N-6,1, P2O5-15, K2O-12,4, Fe-0,5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10-52-10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(N)-10, в т.ч. аммонийный азот (NH4)-10, водорастворимый пентаоксид фосфора (P2O5)-52, водорастворимый оксид калия (K2O)-10,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20-20-20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(N)-20, в т.ч. нитратный азот (NO3)-2, амидный азот (NH2)-14, аммонийный азот (NH4)-4, водорастворимый пентоксид фосфора (P2O5)-20, водорастворимый оксид калия (К2О)-20,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25-5-5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(N)-25, в т.ч. амидный азот (NH2)-12, аммонийный азот (NH4)-13, водорастворимый пентоксид фосфора (P2O5)-5, водорастворимый оксид калия (К2О)-5,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QadamFerti AquaLeaf 10-10-40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(N)-10, в т.ч. нитратный азот (NO3)-4, амидный азот (NH2)-4, аммонийный азот (NH4)-2, водорастворимый пентоксид фосфора (P2O5)-10, водорастворимый оксид калия (К2О)-40, железо (Fe) в хелатной форме (EDTA)-0,02, марганец (Mn) в хелатной форме (EDTA)-0,01, цинк (Zn) в хелатной форме (EDTA)-0,002, медь (Cu) в хелатной форме (EDTA)-0,002, водорастворимый бор (В)-0,01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19-19-19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P-19, K-19, Mg-0,10, S-0,19, Fe (EDTA)-0,10, Mn (EDTA)-0,05, Zn (EDTA)-0,015, Cu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21-11-21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P-11, K-21, Mg-0,10, S-0,19, Fe (EDTA)-0,10, Mn (EDTA)-0,05, Zn (EDTA)-0,015, Cu (EDTA)-0,012, B-0,02, Mo-0,07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Полиферт (POLYFERT) марки: 15-7-30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P-17, K-30, Mg-0,20, S-0,19, Fe (EDTA)-0,10, Mn (EDTA)-0,05, Zn (EDTA)-0,012, Cu (EDTA)-0,012, B-0,045, Mo-0,056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P-42, K-10, MgO-3,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K-40, MgO-2,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NITARD GOLD 20-20-20+ 2MgO+TE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MgO-2, B-0,070, Cu-0,0015, Fe-0,0100, Mn-0,0150, Mo-0,0015, Zn-0,0070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Spreybac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P2O5-1, B-0,1, Zn-1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K2O-47, P2O5-24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Тройной суперфосфат, суперфосфат, N-3,8, P-33, K-0,1, S-2,3, Ca-18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NP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Суперфосфат-50-75, тройной суперфосфат-20,5-5, карбамид 20-30, сульфат аммония-12-20, N-14, P-23, K-0,1, S-5, Ca-8,5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N-1,5, P-2,5, Ca-0,4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Poly React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Протеин-280 г/кг, EDTA кальций динатрий-220 г/кг, аминокислоты-200 г/кг, Ca-100 г/кг, N-100 г/кг, Mg-30 г/кг, Na-30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кислота-37,38 г/кг, аминокислоты-5,6 г/кг, органическое вещество-43,8 г/кг, N-1,49 г/кг, K2O -20,64 г/кг, Ca-0,26 г/кг, Mg-0,58 г/кг, B-0,56 г/кг, Zn-0,53 г/кг, Fe-0,64 г/кг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Searole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Альгиновая кислота-196,55 г/л, органическое вещество-508,76 г/л, K2O-118,29 г/л, N-0,52 г/л, Ca-0,05 г/л, Mg-0,1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TricoBest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K2O-7, Trichoderma harzianum, штам IABTH01: 2x10^7 UFC*/г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19 315,0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Silacid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SiO2-32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B (10-40-6)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(N)-10, доступный фосфор (P2О5)-40, растворимый калий (K2O)-6, сера (S)-4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SEAWINNER 818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Органоминеральный комплекс для активного развития корневой системы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(K2O)-16,57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SEED+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аминокислоты-5,76, общий азот (N)-3,72, пентаоксид фосфора (P2O5)-11,08, оксид калия (K2O)-4,08, бор (B)-0,20, цинк (Zn)-0,50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OSMOS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(N)-2,4, оксид калия (K2O)-3,35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OCEAN SEAWEED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Оксид калия (K2O)-3,30, альгиновая кислота-1,50, маннитол-0,50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10 378,0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PROMOSTART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СаО-14,96, N нитратный-6,93, Fe-0,02, органические кислоты-163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CAL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СаО-14, MgО-2,8, В-0,14, Мо-0,07, Со-0,007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RADIX TIM FORTE+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N-3,72, Р-11,08, К-4,08, хелат Zn-0,5, Mn в/р-0,20, B в/р-0,20, Mo-в/р-0,02, Fe в/р-0,09, аминокислоты-5,76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FOLCROP COMBI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в/р-0,38, Mo в/р-0,1, в/р хелаты Fe-5,1, Mn-2,5, Cu-0,15, Zn-0,6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PROTEC 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Хелаты Cu-2,24, Fe-2,56, Mn-0,96, Zn-0,64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N-6,5, P-25, K-6,5, 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Amino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аминокислоты-766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Органические вещества-35, N-1, Р-0,1, К-2,5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31/ ТЕКАМИН 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Аминокислоты-33, N-9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2 949,0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"SEMELE"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Жидкость (фосфор (P2O5), 32,0+калий (K2O), 23,0)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N-8,148, C-10,103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Root Promoter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(Seaweed extract)-200 г/л, органическое вещество (Organic matter)-80 г/л, фосфор в пересчете на P2O5-25 г/л, калий в пересчете на K2O-60 г/л, азот (N) общий-60 г/л, Zn-2 г/л, B-1,8 г/л, Fe-1,4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Seafun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(P2O5)≥ 30 г/л, калий (K2O)≥ 60 г/л, азот (N)≥ 90 г/л, экстракт из морских водорослей (Organic Matter)≥ 150 г/л, альгиновая кислота (Аlginic Acid))≥ 14 г/л, EDTA- Fe 16 г/л, EDTA-Cu 8 г/л, EDTA- Zn 12 г/л, EDTA-Mn 4 г/л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Boron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 водорастворимый B2O3≥200 г/л, общий азот (N)≥40 г/л, экстракт морских водорослей ≥200 г/л, органические вещества г/л, вода-остальное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Seaweed fertilizer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P2O5-7, K2O-18,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TALETE/ ТАЛЕТЕ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N-5,0, K2O-6,0, C-7,5, Mn-0,2, Zn-0,2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ENERGY (СТОЛЛЕР ЭНЕРДЖИ)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Zn-2, Mn-1, аминокислоты-20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Stoller Excellence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аминокислоты-28 м/м, общий азот-7 м/м, аммиачный азот-1,3 м/м, органический азот-4,3 м/м, мочевинный азот-1,4 м/м, органический углерод-22 м/м, цинк-0,5 м/м, марганец-1,5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Водорастворимый цинк-2,5 м/м, водорастворимый марганец-2,5 м/м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SEED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Mn-0,8, Zn-1,2, маннитол-0,1, экстракт бурых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VIGOR COMPLEX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CaO-7, MgO-2, Zn-1, B-0,1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STARTERMn PLATINUM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B-0,3, Cu-0,3, Mn-5, Mo-0,05, Zn-3, SO3-11,5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SUGAR MOVER 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B-4, Cu-0,15, Mo-0,015, Zn-4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аминокислоты-12,5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Аминокислота-141,3 г/л, азот-22,6, фосфор-22,6, калий-22,6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SO3-5,7, фитогормоны на основе Ascophyllum nodosum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P2O5-13, B-7,7, Cu-0,05, Fe-0,1, Mn-0,05, Zn-0,05,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CaO-15, MgO-2, B-0,05, Cu-0,04, Fe-0,05, Mn-0,1, Zn-0,02,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K2O-20, MgO-2, Mn-0,15, B-1,34, Mo-0,001, Cu-0,05, Fe-0,02, Zn-0,05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MgO-3, SO3-13, B-0,3, Cu-0,5, Fe-1, Mn-1,5, Zn-1, Mo-0,01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SO3-53, B-0,01, Cu-0,004, Fe-0,02, Mn-0,012, Zn-0,004, Mo-0,001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N-7,5, P2O5-10,7, SO3-7,5, Cu-1,77, Mn-1,1, Zn-1,79, Mo-0,36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P2O5-11,4, K2O-8,6, B-0,71, Cu-0,015, Fe-0,031, Mn-0,026, Co-0,0006, Zn-0,71, Mo-0,002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Zn-8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Millerplex (Миллерплекс)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P2O5-3, K2O-3, экстракт морских водорослей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Delta Ca, sl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Ca-9, B-0,2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Premiant Omega, sl.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Ca-8, Zn-3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N-7,8, B-15,5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Цинк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N-4,8,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Старт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Р-24, Fe-0,22, Mn-0,33, Zn-1,1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RedoniQ Антистрес амино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N-2,4, Fe-0,22, Mn-0,33, Zn-1,1, Сu-0,55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8 727,0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Seedspor-C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100 колоний/мл, Trichoderma &gt;1*10^8 спор/мл, бактерий Bacillus subtilis, Bacillus megaterium &gt;2*10^8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20 колоний/мл, Trichoderma &gt;2*10^7 спор/мл, бактерий Bacillus subtilis, Bacillus megaterium &gt;4*10^7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Seedspor-W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Mycorrhiza propagules 10 колоний/мл, Trichoderma &gt;1*10^7 спор/мл бактерий Bacillus subtilis, Bacillus megaterium &gt;2*10^7 спор/мл, Fe-2, Zn-0,5, K2O, P2O5, MgO, CaО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(N)-5, доступный фосфор (P2O5)-25, растворимый калий (K2O)-5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(N)-0, доступный фосфор (P2O5)-0, растворимый калий (K2O)-2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азота (N)-1, доступный фосфор (P2O5)-3, сера (S)-0,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растворимый калий (K2O)-3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GRAMITREL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N-3,9, Mg-9,15, Cu-3, Mn-9,1, Zn-4,9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MOLYTRAC 250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"POTENCIA"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C-33, L-аминокислота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"Ультрамаг Супер Сера-900"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SO3-70,0, N-5,0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ACTISIL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Si-0,5, Ca-2,5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N-3,8, Mn-27,4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ZINTRAC 700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Zn-40, N-1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YaraTera SUPER FK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P2O5-18,8, K2O- 6,3, Na2O-5,8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P2O5-33, Zn-10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P2O5-22, Cu-4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P2O5-27, K2O-18, B-0,01, Cu-0,02, Mn-0,02, Mo-0,001, Zn-0,02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P2O5-30, K2O-20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марки: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P2O5-27, K2O-6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Bioenergy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C-23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P2O5-30, Mn-5, Zn-5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"Агрофлор" Цинк раствор концентрированный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Zn-15, S-7, NH2-4,5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universal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nodosum-15, общий азот (N)-5,6, мочевинный азот (N)-5, органический азот (N)-0,6, магний (MgO), хелат EDTA- 0,2, железо (Fe), хелат-1, марганец (Mn), хелат-0,5, цинк (Zn), хелат-0,5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Growth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nodosum-5, общий азот (N)-8,3, нитратный азот (N)-8,3, водорастворимый фосфор (P2O5)-8,3, водорастворимый калий (K2O)-8,3, железо (Fe), хелат EDTA-0,03, водорастворимый марганец (Mn)-0,02, водорастворимый молибден (Mo)-0,001, марганец (Mn), хелат EDTA-0,02, водорастворимый бор (B)-0,03, водорастворимый цинк (Zn)-0,01, водорастворимая медь (Cu)-0,02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Yield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nodosum-12, свободные аминокислоты-6, общий азот (N)-6, мочевинный азот (N)-3,8, органический азот (N)-2,2, фосфор (P2O5)-4, калий (K2O)-5, железо (Fe), хелат DTPA-0,5, марганец (Mn), хелат EDTA-0,5, цинк (Zn), хелат EDTA-0,5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5 130,0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(N)-9, органический азот (N)-9, свободные аминокислоты-30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АМИНОМАКС ОВОЩНОЙ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(N)-2, органический азот (N)-2, фульвокислоты-20, свободные аминокислоты-6, общий гумусный экстракт-20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3 835,0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SINERGON 2000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Азот-6, углерод-25,2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2 104,0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FOLICIST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 (N)-1,5, оксид калия-6, Органический углерод-11, бетаины-10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SPRINTALGA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азот-12, органический азот-3,4, амидный азот-8,6, органическое вещество-20,5, водорослевая суспензия-60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БОРО-Н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Легкодоступный бор (B)-150 г/л (11), аминный азот (N)-51 г/л (3,7)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"ГидроСера"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N-0,19, P2O5-0,025, K2O-1,52, S-26, CaO-8,2, MgO-0,9, Fe2O3-0,013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ПАНЧ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аминокислоты, N, P2O5, K2O, 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1 518,0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N, MgO, SO3, Cu, Fe, Mn, Mo, Zn, Ti, B, Na2O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"Zargreen Natural Liquid Fertilizer"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P2O5-2, K2O -2,5, огранические вещества-30, аминокислоты-40, свободные аминокислоты-6, огранический углерод-11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20+20+20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MgO-1, S-2,5, Fe-0,1 ХЕЛАТИРОВАННЫЙ, Zn-0,03, B-0,03, Mn-0,05, Cu-0,005, Mo-0,005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SHADOR 0+20+33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 (P)-20, калий (К)-33, магний (MgO)-1, сера (S)-7,5, цинк (Zn)-0,019, бор (B)-1,4, марганец (Mn)-0,14, молибден (Мо)-0,001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 марки Ак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марка NPKS-8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N-8±1, P2O5-20±1, K2O-30±1,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P2O5-26, K2O-26, S-от 1 до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(S-1)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Азофоска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N-27±1, P2О5-6, K2О-6, S-2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96 800,0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 безводный сжиженный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Аммиак-99,6-99,9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марки: 14:14:23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Са-0.5, Mg-0,9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Stimax plus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Экстракт водорослей Ascophyllum nodosum-10, свободные аминокислоты-4 общий азот (N)-2, мочевинный азот(N)-0,6, органический азот (N)-1,4, водорастворимый фосфор (P2О5)-8, водорастворимый калий (K2О)-7, водорастворимый бор (B)-0,15, водорастворимый молибден (Mo)-0,15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5 605,0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Nкарб- 9,8, P2O5-18, K2O-18, MgO-3, SO3-27,5, B-0,025, Cu-0,01, Fe- 0,07, Mn-0,04, Zn-0,025, Mo-0,004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21:0,1:21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P-0,1, K-21, S-2, Ca-1, Mg-0,6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Ревитаплант, марки: Зерновые + NPK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P-10, K-10, Mg-0,4, Si-0.5, Fe (EDTA)-0.4, Mn (EDTA)-0,6, Zn (EDTA)-1,5, Cu (EDTA)-0,12, Mo-0,02, Co-0,007, аминокислоты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1 750 000,0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Mg-2,7, MgO-4,5, Mn-0,7, Zn-0,3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YaraVita KOMBIPHOS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P2O5-29,7, K2О-5,1, MgO-4,5, Mn-0,7, Zn-0,34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Аминокислоты-56-58, N-9,4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жидкие азотные (КАС)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N-29,7-30,8; N-31,2-32,8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(ЖКУ), марки: 11-37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133 929,0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 азотные марок КАС-32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71 766,0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