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d014" w14:textId="8ee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районного маслихата от 14 мая 2024 года № 29-130 "Об определении размера и порядка оказания жилищной помощи в Аксуском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24 апреля 2025 года № 52-225. Зарегистрировано Департаментом юстиции области Жетісу 28 апреля 2025 года № 304-19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14 мая 2024 года </w:t>
      </w:r>
      <w:r>
        <w:rPr>
          <w:rFonts w:ascii="Times New Roman"/>
          <w:b w:val="false"/>
          <w:i w:val="false"/>
          <w:color w:val="000000"/>
          <w:sz w:val="28"/>
        </w:rPr>
        <w:t>№ 29-130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Аксуском районе" (зарегистрировано в Реестре государственной регистрации нормативных правовых актов под № 196746)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Аксуском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