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7588fc" w14:textId="17588f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Первого заместителя Премьер-Министра Республики Казахстан – Министра финансов Республики Казахстан от 5 мая 2020 года № 456 "Об утверждении форм реестра требований кредиторов, Правил и сроков его формирования временным администратором и временным управляющим"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финансов Республики Казахстан от 12 сентября 2025 года № 493. Зарегистрирован в Министерстве юстиции Республики Казахстан 16 сентября 2025 года № 36848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Первого заместителя Премьер-Министра Республики Казахстан – Министра финансов Республики Казахстан от 5 мая 2020 года № 456 "Об утверждении форм реестра требований кредиторов, Правил и сроков его формирования временным администратором и временным управляющим" (зарегистрирован в Реестре государственной регистрации нормативных правовых актов под № 20592)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приказу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государственных доходов Министерства финансов Республики Казахстан в установленном законодательством Республики Казахстан порядке обеспечить: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финансов Республики Казахстан после его официального опубликования;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в Министерстве юстиции Республики Казахстан представление в Департамент юридической службы Министерства финансов Республики Казахстан сведений об исполнении мероприятий, предусмотренных подпунктами 1) и 2) настоящего пункта.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Министр финансов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Такиев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12 сентября 2025 года № 493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Первого Заместителя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Премьер-Министра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Министра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5 мая 2020 года № 456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5 мая 2020 года № 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(дата формирования реестра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требований кредиторов) № 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"___" ______202__ года № 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(дата размещения реестра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требований кредиторов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интернет-ресурсе)</w:t>
            </w:r>
          </w:p>
        </w:tc>
      </w:tr>
    </w:tbl>
    <w:bookmarkStart w:name="z16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Реестр требований кредиторов в реабилитационной процедуре __________________________________________________________________ (наименование/фамилия, имя и отчество (если оно указано в документе, удостоверяющем личность), ИИН/БИН реабилитируемого должника)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№ 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Очередь, фамилия, имя и отчество (если оно указано в документе, удостоверяющем личность)/ наименование кредитора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(ИИН/БИН) кредитора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(ИИН/БИН) кредитора - нерезидента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предъявленных требований (тенге)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Документы, подтверждающие обоснованность принятого администратором решения (наименование, дата, номер), дата возникновения задолженности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Признанные требования</w:t>
            </w:r>
          </w:p>
          <w:bookmarkEnd w:id="8"/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Непризнанные требования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Первая очередь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граждан, перед которыми должник несет ответственность за причинение вреда жизни или здоровью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...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по взысканию алиментов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...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по оплате труда и выплате компенсаций лицам, работавшим по трудовому договору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...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Задолженность по социальным отчислениям в Государственный фонд социального страхования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...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Задолженность по удержанным из заработной платы обязательным пенсионным взносам, обязательным профессиональным пенсионным взносам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...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Задолженность по отчислениям и (или) взносам на обязательное социальное медицинское страхование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...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по выплате вознаграждений авторам за служебные изобретение, полезную модель, промышленный образец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...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по первой очереди: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Вторая очередь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кредиторов по обязательствам, обеспеченным залогом имущества должника, оформленным в соответствии с законодательством Республики Казахстан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...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клиринговой организации, осуществляющей функции центрального контрагента, возникшие в результате ранее заключенных и не исполненных должником, являющимся клиринговым участником данной клиринговой организации, сделок с участием центрального контрагента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...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по второй очереди: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Третья очередь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Налоговая задолженность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...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Задолженность по налогам и другим обязательным платежам в бюджет, исчисленным должником в налоговой отчетности, а также начисленных органом государственных доходов по результатам налоговых проверок за истекшие налоговые периоды и налоговый период, в котором решение суда о применении реабилитационной процедуры вступило в законную силу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...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Задолженность по таможенным платежам, специальным, антидемпинговым, компенсационным пошлинам, процентам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...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по третьей очереди: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Четвертая очередь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кредиторов по гражданско-правовым и иным обязательствам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...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по авторским договорам,</w:t>
            </w:r>
          </w:p>
          <w:bookmarkEnd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вошедшим в состав первой очереди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...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Требования, возникшие в результате принятия судом решения о признании сделки недействительной и возврате имущества в имущественную массу должника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...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по четвертой очереди: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Пятая очередь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Убытки, неустойки (штрафы, пени)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...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кредиторов по оплате труда и выплате компенсаций, трудовые отношения с которыми возникли в течение периода времени, начиная с одного года до возбуждения производства по делу о реабилитации, превышающих размер среднемесячной заработной платы, сложившейся у должника за двенадцать календарных месяцев, предшествующих одному году до возбуждения производства по делу о реабилитации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...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Суммы увеличений требований кредиторов по оплате труда и выплате компенсаций, образовавшиеся в результате повышения заработной платы работника в период, исчисляемый начиная с одного года до возбуждения производства по делу о реабилитации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...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по пятой очереди: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Шестая очередь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Требования, заявленные после истечения срока их предъявления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...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по шестой очереди: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по реестру: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Требования, исключенные из реестра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...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19" w:id="10"/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________________________________________________ ___________ 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(фамилия, имя и отчество (если оно указано в документе, (подпись)</w:t>
      </w:r>
    </w:p>
    <w:bookmarkStart w:name="z20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удостоверяющем личность)) временного администратора</w:t>
      </w:r>
    </w:p>
    <w:bookmarkEnd w:id="11"/>
    <w:bookmarkStart w:name="z21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расшифровка аббревиатуры:</w:t>
      </w:r>
    </w:p>
    <w:bookmarkEnd w:id="12"/>
    <w:bookmarkStart w:name="z22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ИИН - индивидуальный идентификационный номер;</w:t>
      </w:r>
    </w:p>
    <w:bookmarkEnd w:id="13"/>
    <w:bookmarkStart w:name="z23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БИН - бизнес-идентификационный номер.</w:t>
      </w:r>
    </w:p>
    <w:bookmarkEnd w:id="1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12 сентября 2025 года № 493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Первого Заместителя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Премьер-Министра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Министра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5 мая 2020 года № 456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"___" ______202__ года № 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(дата формирования реестра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требований кредиторов) № 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"___" ______202__ года № 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(дата размещения реестра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требований кредиторов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интернет-ресурсе)</w:t>
            </w:r>
          </w:p>
        </w:tc>
      </w:tr>
    </w:tbl>
    <w:bookmarkStart w:name="z27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Реестр требований кредиторов в процедуре банкротства </w:t>
      </w:r>
      <w:r>
        <w:br/>
      </w:r>
      <w:r>
        <w:rPr>
          <w:rFonts w:ascii="Times New Roman"/>
          <w:b/>
          <w:i w:val="false"/>
          <w:color w:val="000000"/>
        </w:rPr>
        <w:t xml:space="preserve">________________________________________________________________ </w:t>
      </w:r>
      <w:r>
        <w:br/>
      </w:r>
      <w:r>
        <w:rPr>
          <w:rFonts w:ascii="Times New Roman"/>
          <w:b/>
          <w:i w:val="false"/>
          <w:color w:val="000000"/>
        </w:rPr>
        <w:t>(наименование/фамилия, имя и отчество (если оно указано в документе, удостоверяющем личность), ИИН/БИН ликвидируемого должника)</w:t>
      </w:r>
    </w:p>
    <w:bookmarkEnd w:id="1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Очередь, фамилия, имя и отчество (если оно указано в документе, удостоверяющем личность)/ наименование кредитора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(ИИН/БИН) кредитора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(ИИН/БИН) кредитора - нерезидента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предъявленных требований (тенге)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Документы, подтверждающие Обоснованность принятого администратором решения (наименование, дата, номер), дата возникновения задолженности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Признанные требования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Непризнанные требования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Первая очередь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граждан, перед которыми должник несет ответственность за причинение вреда жизни или здоровью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...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по взысканию алиментов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...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по оплате труда и выплате компенсаций лицам, работавшим по трудовому договору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...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Задолженность по социальным отчислениям в Государственный фонд социального страхования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...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Задолженность по удержанным из заработной платы обязательным пенсионным взносам, обязательным профессиональным пенсионным взносам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...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Задолженность по отчислениям и (или) взносам на обязательное социальное медицинское страхование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...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по выплате вознаграждений авторам за служебные изобретение, полезную модель, промышленный образец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...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по первой очереди: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Вторая очередь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кредиторов по обязательствам, обеспеченным залогом имущества банкрота, оформленным в соответствии с законодательством Республики Казахстан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...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кредиторов, возникшие в результате получения банкротным управляющим в период проведения процедуры банкротства займа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...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клиринговой организации, осуществляющей функции центрального контрагента, возникшие в результате ранее заключенных и не исполненных банкротом, являющимся клиринговым участником данной клиринговой организации, сделок с участием центрального контрагента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...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...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по второй очереди: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Третья очередь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Налоговая задолженность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...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Задолженность по налогам и другим обязательным платежам в бюджет, исчисленным должником в налоговой отчетности, а также начисленных органом государственных доходов по результатам налоговых проверок, за истекшие налоговые периоды и налоговый период, в котором применена процедура банкротства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...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задолженность по таможенным платежам, специальным, антидемпинговым,</w:t>
            </w:r>
          </w:p>
          <w:bookmarkEnd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компенсационным пошлинам, процентам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...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по третьей очереди: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Четвертая очередь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кредиторов по гражданско-правовым и иным обязательствам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...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залоговых кредиторов по обязательству в части, не обеспеченной залогом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...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по авторским договорам, не вошедшим в состав первой очереди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...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Требования, возникшие в результате принятия судом решения о признании сделки недействительной и возврате имущества в имущественную массу банкрота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...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залоговых кредиторов при передаче заложенного имущества в размере разницы в случае, если оценочная стоимость заложенного имущества меньше, чем требования залогового кредитора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...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по четвертой очереди: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Пятая очередь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Убытки, неустойки (штрафы, пени)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...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кредиторов по оплате труда и выплате компенсаций, трудовые отношения с которыми возникли в течение периода времени, начиная с одного года до возбуждения производства по делу о банкротстве, превышающие размер среднемесячной заработной платы, сложившейся у должника за двенадцать календарных месяцев, предшествующих одному году до возбуждения производства по делу о банкротстве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...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Суммы увеличений требований кредиторов по оплате труда и выплате компенсаций, образовавшиеся в результате повышения заработной платы работника в период, исчисляемый, начиная с одного года до возбуждения производства по делу о банкротстве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...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по пятой очереди: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Шестая очередь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Требования, заявленные после истечения срока их предъявления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...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по шестой очереди: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по реестру: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Требования, исключенные из реестра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...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29" w:id="17"/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_________________________________________________ __________ 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фамилия, имя и отчество (если оно указано в документе, (подпись)</w:t>
      </w:r>
    </w:p>
    <w:bookmarkStart w:name="z30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удостоверяющем личность)) временного управляющего</w:t>
      </w:r>
    </w:p>
    <w:bookmarkEnd w:id="18"/>
    <w:bookmarkStart w:name="z31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расшифровка аббревиатуры:</w:t>
      </w:r>
    </w:p>
    <w:bookmarkEnd w:id="19"/>
    <w:bookmarkStart w:name="z32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ИИН - индивидуальный идентификационный номер;</w:t>
      </w:r>
    </w:p>
    <w:bookmarkEnd w:id="20"/>
    <w:bookmarkStart w:name="z33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БИН - бизнес-идентификационный номер.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12 сентября 2025 года № 493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Первого Заместителя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Премьер-Министра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Министра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5 мая 2020 года № 456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"___"_______202__ года № 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(дата формирования реестра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требований кредиторов) № 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"___" ______202__ года № 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(дата размещения реестра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требований кредиторов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интернет-ресурсе)</w:t>
            </w:r>
          </w:p>
        </w:tc>
      </w:tr>
    </w:tbl>
    <w:bookmarkStart w:name="z37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Реестр требований кредиторов хлебоприемных предприятий в реабилитационной процедуре и процедуре банкротства __________________________________________________________________ (наименование/фамилия, имя и отчество (если оно указано в документе, удостоверяющем личность), ИИН/БИН ликвидируемого должника)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Очередь, фамилия, имя и отчество (если оно указано в документе, удостоверяющем личность)/ Наименование кредитора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(ИИН/БИН) кредитора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(ИИН/БИН) кредитора - нерезидента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предъявленных требований (тенге)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Документы, подтверждающие Обоснованность принятого администратором решения (наименование, дата, номер), дата возникновения задолженности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Признанные требования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Непризнанные требования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Первая очередь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граждан, перед которыми реабилитируемое или ликвидируемое хлебоприемное предприятие несет ответственность за причинение вреда жизни или здоровью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...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по первой очереди: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Вторая очередь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по оплате труда лиц, работающих по трудовому договору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...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по второй очереди: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Третья очередь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держателей зерновых расписок, содержащих сведения о залоге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...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по третьей очереди: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Четвертая очередь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держателей зерновых расписок, не содержащих сведения о залоге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...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по четвертой очереди: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Пятая очередь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кредиторов по обязательствам, обеспеченным залогом имущества реабилитируемого или ликвидируемого хлебоприемного предприятия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...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по пятой очереди: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Шестая очередь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по обязательным платежам в бюджет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...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по шестой очереди: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Седьмая очередь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других кредиторов в соответствии с законодательными актами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...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по седьмой очереди: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по реестру: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Требования, исключенные из реестра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...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38" w:id="23"/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________________________________________________ __________ </w:t>
      </w:r>
    </w:p>
    <w:bookmarkEnd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(фамилия, имя и отчество (если оно указано в документе, (подпись)</w:t>
      </w:r>
    </w:p>
    <w:bookmarkStart w:name="z3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удостоверяющем личность)) администратора</w:t>
      </w:r>
    </w:p>
    <w:bookmarkEnd w:id="24"/>
    <w:bookmarkStart w:name="z4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расшифровка аббревиатуры:</w:t>
      </w:r>
    </w:p>
    <w:bookmarkEnd w:id="25"/>
    <w:bookmarkStart w:name="z41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ИИН - индивидуальный идентификационный номер;</w:t>
      </w:r>
    </w:p>
    <w:bookmarkEnd w:id="26"/>
    <w:bookmarkStart w:name="z42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БИН - бизнес-идентификационный номер.</w:t>
      </w:r>
    </w:p>
    <w:bookmarkEnd w:id="27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