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aa85" w14:textId="11ba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просвещения Республики Казахстан от 10 июля 2024 года № 174 "Об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апреля 2025 года № 82. Зарегистрирован в Министерстве юстиции Республики Казахстан 24 апреля 2025 года № 36019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10 июля 2024 года № 174 "Об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образования" (зарегистрирован в Реестре государственной регистрации нормативных правовых актов за № 34720)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следующие сроки итоговой аттестации: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итоговые выпускные экзамены – с 29 мая по 10 июня 2025 года;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государственные выпускные экзамены – с 30 мая по 16 июня 2025 года.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сроки проведения итоговой аттестации: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математике (алгебре) – 29 мая 2025 года;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2 июня 2025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5 июня 2025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10 июня 2025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истории Казахстана – 30 мая 2025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4 июня 2025 года;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2025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2025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16 июня 2025 года.".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