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6a81" w14:textId="5086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размера оказания жилищной помощи по городу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28 марта 2024 года № 119/18. Зарегистрировано в Департаменте юстиции Павлодарской области 3 апреля 2024 года № 7531-14</w:t>
      </w:r>
    </w:p>
    <w:p>
      <w:pPr>
        <w:spacing w:after="0"/>
        <w:ind w:left="0"/>
        <w:jc w:val="both"/>
      </w:pPr>
      <w:bookmarkStart w:name="z2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Аскуского городского маслихата Павлодарской области от 30.12.2025 </w:t>
      </w:r>
      <w:r>
        <w:rPr>
          <w:rFonts w:ascii="Times New Roman"/>
          <w:b w:val="false"/>
          <w:i w:val="false"/>
          <w:color w:val="ff0000"/>
          <w:sz w:val="28"/>
        </w:rPr>
        <w:t>№ 255/44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помощи", Аксуский городской маслихат 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и размер оказания жилищной помощи по городу Аксу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Аскуского городского маслихата Павлодарской области от 30.12.2025 </w:t>
      </w:r>
      <w:r>
        <w:rPr>
          <w:rFonts w:ascii="Times New Roman"/>
          <w:b w:val="false"/>
          <w:i w:val="false"/>
          <w:color w:val="000000"/>
          <w:sz w:val="28"/>
        </w:rPr>
        <w:t>№ 255/44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Аксуского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Аксу" в установленном законодательством порядке обеспечить: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государственного учреждения "Аппарат маслихата города Аксу" после его офицального опубликования.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Аскуского городского маслихата Павлодарской области от 30.12.2025 </w:t>
      </w:r>
      <w:r>
        <w:rPr>
          <w:rFonts w:ascii="Times New Roman"/>
          <w:b w:val="false"/>
          <w:i w:val="false"/>
          <w:color w:val="000000"/>
          <w:sz w:val="28"/>
        </w:rPr>
        <w:t>№ 255/44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119/18</w:t>
            </w:r>
          </w:p>
        </w:tc>
      </w:tr>
    </w:tbl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жилищной помощи по городу Аксу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Аксуского городского маслихата Павлодарской области от 30.12.2025 </w:t>
      </w:r>
      <w:r>
        <w:rPr>
          <w:rFonts w:ascii="Times New Roman"/>
          <w:b w:val="false"/>
          <w:i w:val="false"/>
          <w:color w:val="ff0000"/>
          <w:sz w:val="28"/>
        </w:rPr>
        <w:t>№ 255/44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жилищной помощи малообеспеченным семьям (гражданам)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(далее - Закон)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(далее - Правила) и определяют размер и порядок оказания жилищной помощи по городу Аксу.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жилищная помощь – выплата из местного бюджета, предоставляемая малообеспеченным семьям (гражданам) для компенсации разницы между расходами на содержание единственного жилища либо его части, находящегося в собственности или полученного из государственного жилищного фонда, или арендованного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в порядке, определенном Законом;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 (далее – получатели);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совокупный доход малообеспеченной семьи (граждан) – сумма видов доходов, учитываемых при назначении жилищной помощи;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предельно допустимый уровень расходов – отношение предельно-допустимого уровня расходов малообеспеченной семьи (граждан)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(граждан) в процентах.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цели.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малообеспеченой семьи (гражданина) установлен в размере пяти (5) процентов.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предоставляется за счет средств местного бюджета, малообеспеченным семьям (гражданам) постоянно зарегистрированным и проживающим в городе Аксу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8"/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9"/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 жилищной помощи (далее - государственная услуга) малообеспеченным семьям (гражданам) оказывается государственным учреждением "Отдел занятости и социальных программ города Аксу" (далее –уполномоченный орган).</w:t>
      </w:r>
    </w:p>
    <w:bookmarkEnd w:id="23"/>
    <w:bookmarkStart w:name="z5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жилищной помощи рассчитывается уполномоченным органом, в пределах норм в соответствии с пунктом 4-1 Правил.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пунктами 19 - 48 Правил.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Законом Республики Казахстан "О местном государственном управлении и самоуправлении в Республике Казахстан" и Законом Республики Казахстан "О естественных монополиях".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</w:p>
    <w:bookmarkEnd w:id="28"/>
    <w:bookmarkStart w:name="z5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29"/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направляет в уполномоченный орган через веб-портал "электронного правительства" или Государственную корпорацию заявление о назначении жилищной помощи, по форме согласно приложению 1 к Правилам.</w:t>
      </w:r>
    </w:p>
    <w:bookmarkEnd w:id="30"/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назначения жилищной помощи малообеспеченная семья (гражданин) (либо его представитель по нотариально заверенной доверенности) предоставляет документы согласно пункту 8 Перечня основных требований к оказанию государственной услуги Правил.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уполномоченный орган получает посредством информационных систем.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о назначении жилищной помощи либо мотивированный ответ об отказе в предоставлении жилищной помощи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34"/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bookmarkEnd w:id="35"/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расходов на предоставление жилищной помощи осуществляется в пределах средств, предусмотренных бюджетом города Аксу на текущий финансовый год.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Жилищная помощь назначается сроком на один квартал независимо от времени подачи документов в текущем квартале по совокупному доходу и по предъявленным поставщиками счетам о ежемесячных взносах на управление объектом кондоминимума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и услуг связи в части увеличения абонентской платы за телефон, подключенный к сети телекоммуникаций предыдущего квартала.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Уполномоченный орган отказывает в предоставление жилищной помощи по основаниям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представлении семьей заведомо ложной информации и (или) недостоверных документов, повлекших за собой незаконное назначение жилищной помощи, заявителю и его семье выплата жилищной помощи прекращается на весь период ее назначения.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Выплата жилищной помощи получателям осуществляется уполномоченным органом по заявлению получателей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"Казпочта", ежемесячно до 25 числа месяца следующего за месяцем принятия решения о назначении жилищной помощи.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Порядок обжалования решений, действий (бездействия) уполномоченного органа и (или) его должностных лиц по вопросам оказания жилищной помощи производится в соответствии с действующим законодательством.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119/18</w:t>
            </w:r>
          </w:p>
        </w:tc>
      </w:tr>
    </w:tbl>
    <w:bookmarkStart w:name="z2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Аксуского городского маслихата</w:t>
      </w:r>
    </w:p>
    <w:bookmarkEnd w:id="42"/>
    <w:bookmarkStart w:name="z2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Аксуского городского маслихата "Об определении размера и порядка оказания жилищной помощи по городу Аксу" от 17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87/11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5458).</w:t>
      </w:r>
    </w:p>
    <w:bookmarkEnd w:id="43"/>
    <w:bookmarkStart w:name="z2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Аксуского городского маслихата "О внесении изменений в решение Аксуского городского маслихата от 17 марта 2017 года № 87/11 "Об определении размера и порядка оказания жилищной помощи малообеспеченным семьям (гражданам) города Аксу" от 18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135/21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27270).</w:t>
      </w:r>
    </w:p>
    <w:bookmarkEnd w:id="44"/>
    <w:bookmarkStart w:name="z2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Аксуского городского маслихата "О внесении изменений в решение Аксуского городского маслихата от 17 марта 2017 года № 87/11 "Об определении размера и порядка оказания жилищной помощи по городу Аксу" от 12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16/3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7322).</w:t>
      </w:r>
    </w:p>
    <w:bookmarkEnd w:id="45"/>
    <w:bookmarkStart w:name="z2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Аксуского городского маслихата "О внесении изменения в решение Аксуского городского маслихата от 17 марта 2017 года № 87/11 "Об определении размера и порядка оказания жилищной помощи по городу Аксу" от 5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70/10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7436-14).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