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d074" w14:textId="bf2d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правил оказания жилищной помощи в городе Темиртау и поселке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25 июля 2024 года № 17/4. Зарегистрировано в Департаменте юстиции Карагандинской области 29 июля 2024 года № 6627-09.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Темиртауского городского маслихата Карагандинской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36/5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33763),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правила оказания жилищной помощи в городе Темиртау и поселке Актау,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Темиртауского городского маслихата Карагандинской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36/5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Темиртауского городского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городе Темиртау и поселке Актау";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1 - в редакции решения Темиртауского городского маслихата Карагандинской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36/5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установленным в размере 5 (пяти) процентов.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Темиртауского городского маслихата Карагандинской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36/5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Назначение жилищной помощи осуществляется государственным учреждением "Отдел занятости и социальных программ города Темиртау" (далее - услугодатель).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Совокупный доход услугополучателя исчисляется услугодателем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за № 33763) (далее – Правила предоставления жилищной помощи).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Размер жилищной помощи рассчитывается услугодателем, в пределах норм утвержденых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за № 33763) (далее – Правила предоставления жилищной помощи).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помощь, оказывается услугополучателю за счет бюджетных средств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Темиртауского городского маслихата Карагандинской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36/5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компенсации повышения тарифов абонентской платы за оказание услуг телекоммуникации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Назначение жилищной помощи производится в течение текущего квартала, при этом совокупный доход услугополучателя и расходы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потребления коммунальных услуг и услуг связи, пользование жилищем из государственного жилищного фонда и жилищем, арендованным местным исполнительным органом в частном жилищном фонде учитываются за предшествующий квартал.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– Государственная корпорация) или веб-портал "электронного правительства", согласно Правилам предоставления жилищной помощи.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6 (шесть) рабочих дней.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Темиртауского городского маслихата Карагандинской области от 25.06.2025 </w:t>
      </w:r>
      <w:r>
        <w:rPr>
          <w:rFonts w:ascii="Times New Roman"/>
          <w:b w:val="false"/>
          <w:i w:val="false"/>
          <w:color w:val="000000"/>
          <w:sz w:val="28"/>
        </w:rPr>
        <w:t>№ 30/4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осуществляется в пределах средств, предусмотренных в бюджете города на соответствующий финансовый год.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услугополучателям осуществляется услугодателем через банки второго уровня путем перечисления начисленных сумм на лицевые счета получателей жилищной помощи.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17/4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Темиртауского городского маслихата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Карагандинской области от 6 марта 2014 года № 27/7 "Об определении размера и порядка оказания жилищной помощи населению города Темиртау и поселка Актау" (зарегистрировано в Реестре государственной регистрации нормативных правовых актов за № 2579).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Карагандинской области от 20 августа 2014 года № 31/7 "О внесении изменений в решение Темиртауского городского маслихата от 6 марта 2014 года № 27/7 "Об утверждении Правил о размере и порядке оказания жилищной помощи населению города Темиртау и поселка Актау" (зарегистрировано в Реестре государственной регистрации нормативных правовых актов за № 2742).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Карагандинской области от 26 июня 2018 года № 27/4 "О внесении изменений и дополнений в решение 27 сессии Темиртауского городского маслихата от 6 марта 2014 года № 27/7 "Об утверждении Правил о размере и порядке оказания жилищной помощи населению города Темиртау и поселка Актау" (зарегистрировано в Реестре государственной регистрации нормативных правовых актов за № 4871).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Карагандинской области от 28 ноября 2019 года № 47/5 "О внесении изменений и дополнения в решение 27 сессии Темиртауского городского маслихата от 6 марта 2014 года № 27/7 "Об утверждении Правил о размере и порядке оказания жилищной помощи населению города Темиртау и поселка Актау" (зарегистрировано в Реестре государственной регистрации нормативных правовых актов за № 5577).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Карагандинской области от 18 марта 2021 года № 3/5 "О внесении изменений в решение 27 сессии Темиртауского городского маслихата от 6 марта 2014 года № 27/7 "Об утверждении Правил о размере и порядке оказания жилищной помощи населению города Темиртау и поселка Актау" (зарегистрировано в Реестре государственной регистрации нормативных правовых актов за № 6275).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Карагандинской области от 30 июня 2023 года № 6/5 "О внесении изменений в решение 27 сессии Темиртауского городского маслихата от 6 марта 2014 года № 27/7 "Об утверждении Правил о размере и порядке оказания жилищной помощи населению города Темиртау и поселка Актау" (зарегистрировано в Реестре государственной регистрации нормативных правовых актов за № 6465-09).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