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b5b0" w14:textId="128b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мая 2022 года № 200. Зарегистрировано в Министерстве юстиции Республики Казахстан 12 мая 2022 года № 28006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– капуста белокочанная – 159 тенге за килограмм, на срок тридцать календарных дней,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