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0501" w14:textId="cb90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ноября 2022 года № 666. Зарегистрировано в Министерстве юстиции Республики Казахстан 18 ноября 2022 года № 30623.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28188)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Кызылординской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Кызылординской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 геологии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666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отечественного производства (для карповых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