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492c" w14:textId="d3d4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 октября 2020 года № 208. Зарегистрировано Департаментом юстиции Западно-Казахстанской области 6 октября 2020 года № 6411. Утратило силу постановлением акимата Акжаикского района Западно-Казахстанской области от 9 февраля 2026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Акжаикского района Западно-Казахстанской области от 09.02.2026 № 32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Акжаикского района 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28 мая 2018 года № 155 "Об утверждении коэффициента зонирования, учитывающего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 5223, опубликованное 8 июня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Акжаикского района (Рахметуллин.Р) обеспечить государственную регистрацию данного постановления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Е.Умитова.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Акжаикского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К.Капан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июля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208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населенном пункте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Базаршолан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Бударино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Коловертное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Есенсай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Тасоба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Жамбул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Молдагалиев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Атибек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Саикудук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Мойылды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Сарман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Шабдаржап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