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8a1738" w14:textId="38a173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Джангельдинскому району на 2020-2021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Джангельдинского района Костанайской области от 7 августа 2020 года № 314. Зарегистрировано Департаментом юстиции Костанайской области 21 августа 2020 года № 9393.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Джангельдинский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Джангельдинскому району на 2020-2021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Зейнуллин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Джангельдинского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Нургазин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Джангельдинского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августа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314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Джангельдинскому району на 2020-2021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Джангельдинского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Джангельдинскому району на 2020-2021 годы);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Джангельдинскому району на 2020-2021 годы);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Джангельдинскому району на 2020-2021 годы);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Джангельдинскому району на 2020-2021 годы);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Джангельдинскому району на 2020-2021 годы);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Джангельдинскому району на 2020-2021 годы);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Джангельдинскому району на 2020-2021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Джангельдинского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с изменениями, внесенными решением маслихата Джангельдинского района Костанайской области от 26.03.2021 </w:t>
      </w:r>
      <w:r>
        <w:rPr>
          <w:rFonts w:ascii="Times New Roman"/>
          <w:b w:val="false"/>
          <w:i w:val="false"/>
          <w:color w:val="ff0000"/>
          <w:sz w:val="28"/>
        </w:rPr>
        <w:t>№ 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 земельного участка, прилагаемый к схеме (карте) расположения пастбищ Джангельдинского района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собственника земельного участка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Баимбетов Нурлан Фазылханович</w:t>
            </w:r>
          </w:p>
        </w:tc>
      </w:tr>
    </w:tbl>
    <w:bookmarkStart w:name="z2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Джангельдинского района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(наименование) землепользователей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Абдибаев Мендибай Кабденович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Абдысалыков Серик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Еркебулан 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Таргын Казымбекович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Аймағамбет Жұлдызай Жалелқызы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Адилхан Ауезханович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Ақауұлы Мұса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Кумисбек Казович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Амирхамзин Талгат Корганович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Куандык Мухтарович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Аңсаған Құрманғали Аңсағанұлы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Тоба Байдрахманович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Максут Габдрашевич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Әбдіғалиұлы Бақыт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Серикбай 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Байгазин Нурлан Диханбаевич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Байдрахманов Шахмурат Султанбекович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Магзум Токкожинович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Баймолдин Егеубай Байдаулетович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 Жылкелди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Бастар Сәлімжан Рүстемұлы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Габдолла Мерекеевич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Бекбосынов Шакир Болатович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 Кәдіржан Ғалымжанұлы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Балгабай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ff0000"/>
                <w:sz w:val="20"/>
              </w:rPr>
              <w:t xml:space="preserve">
Исключена решением маслихата Джангельдинского района Костанайской области от 26.03.2021 </w:t>
            </w:r>
            <w:r>
              <w:rPr>
                <w:rFonts w:ascii="Times New Roman"/>
                <w:b w:val="false"/>
                <w:i w:val="false"/>
                <w:color w:val="ff0000"/>
                <w:sz w:val="20"/>
              </w:rPr>
              <w:t>№ 23</w:t>
            </w:r>
            <w:r>
              <w:rPr>
                <w:rFonts w:ascii="Times New Roman"/>
                <w:b w:val="false"/>
                <w:i w:val="false"/>
                <w:color w:val="ff0000"/>
                <w:sz w:val="20"/>
              </w:rPr>
              <w:t xml:space="preserve"> (вводится в действие по истечении десяти календарных дней после дня его первого официального опубликования).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Бекмагамбетова Кулдирайхан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Бектауов Нурбек Султангалиевич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Бирмагамбетов Жанибек Карсакбаевич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Болебаев Оразалы Казымбекович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Бораншин Жомарт Бегкалиевич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Бораншин Самат Сергалиевич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Бөрібай Ерлан Арғынбайұлы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Габдуалиев Канат Шоптибаевич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Гаврось Тамара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Галымжанова Айсулу Бахытжановна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Ганиматов Нурлан Тулендиевич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Ғазез Бәйкен Нағашыбайұлы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Сапарбек Саматович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Дильханов Кайрат Наурызович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Асет Бултирикович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Елеутов Талап Нагашыбаевич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Амантай Каменович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Мухтар Сапаргалиевич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Ералин Кайрат Журсинович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Дархан Нагашыбаевич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 Нургожа Сундетбаевич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Есполов Гапсалем Жумагалиевич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Амандык Амиргалиевич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Жаксымбеков Руслан Абдысалыкович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Жалелов Саттар Сейтжанович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Жандилдин Курмангазы Шокпытович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Жаппаров Абдрахим Опабекович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 Каныш Мухамеджанович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Жарасова Акжибек Амирхановна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Жумаханов Халык Капарович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Жунекеев Мырзаболат Кенжегалиевич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Нагима Кайырбековна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Зейнелгабиев Елубай Султанбекович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Ибикенов Кантай Кабильдинович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Жаксылык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Изтелеуова Гульзира Кирикбаевна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Иманқұл Әлімжан Молдашұлы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Инирбаев Абилхамит Кабиевич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Исмайлова Бакытгул Карисовна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Азамат Балгабаевич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Марал Егизбаевич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Кабылбеков Айдын Жолдинович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Кайрат Аксуйинович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Карбозов Манат Какимжанович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Галимжанович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Сарсенбай Назымбекович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Кенжегулова Кулаш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Амангелды Бегалынович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Кенжетай Сагитович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Сайлау Сагитович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Копеев Шаттык Кабденович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Коскулов Булат Халыкович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Косымов Артем Алибаевич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Кошкодан Сергей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 Асылбек Дуйсенович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Куненов Ерик Темиргалиевич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 Нурлыбек Кауденович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Қабажай Қанат Қазымұлы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Қажкенова Гүлнар Боранбайқызы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Қасымхан Айбол Нұрханұлы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Қоеке Шыңғыс Тәпенұлы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Құдабаев Айдын Қабидоллаұлы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Жасулан Мантаевич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Борамбай Мусылымканович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Маргулан Кенжебаевич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Махин Каскырбай Куандыкович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Есен Асылханович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Мергенбаев Дархан Сабитович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Меше Айжан Дисенқызы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 Нуретден Сыпабекулы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Мырзагазин Мухит Турганович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Мырзагазин Сайын Турганович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Талгат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Турсынбек Битимбаевич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Аян Акшыганакович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Нұрмұхамбет Тоқсанбек Жолдықанұлы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Ордабаев Кишкентай Таргынбекович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Алмас Сайранович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Базылбек Мухатович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Кайрат Сайранович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Райыс Ерболат Сайранұлы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Райыс Қанат Сайранұлы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 Жасталап Дәуренұлы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Рысбеков Каргалы Тайманович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Сабилов Байбосын Тулеуович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Сабыржанов Аскар Кибатович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Сактапбергенова Гюльнар Жумагазиновна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Самыратов Нурлан Абдрахманович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Айнагуль Нагашыбаевна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Сейткулов Саян Сейткулович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Сералин Булат Елиясович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Ербол Жумагалиевич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Габиден Уахитович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Смайыл Бүтінбай Қазымжанұлы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Сыздыкбаев Хамит Кабдиевич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Азамат Олжагалиевич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Танат Жусупович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Тәкіл Оразбай Жақсыбайұлы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Токанов Жаксылык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 Сәлімжан Төлегенұлы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Бауыржан Кабдрашович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Тунтеров Ханатбек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Тұрған Ыбырай Саматұлы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Умирзакова Нурбала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Байтемир Батырханович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Жумабек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Шакин Хамит Карагулович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Мейрамбек Асанханович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Шалдыбаев Бауыржан Кабденович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Шалдыбай Бақыт Дақарұлы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Шаханов Жуматай Ахатович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Шойбасов Темирхан 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"Новонежинка"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"Таншолпан"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- 1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- 2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- 3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- 4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- летний сезон1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 осенний сезон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 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 -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Джангельдинском районе площадь сезонных пастбищ составляет 3 372 266 гектар. В том числе земли сельскохозяйственного назначения 455 124 гектаров, земли населенных пунктов 272 545 гектаров, земли запаса 2 351 011 гектаров, земли особо охраняемых природных территории 293 586 гектар.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Методикой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разработке удельных норм водопотребления и водоотведения,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30 декабря 2016 года № 545 (зарегистрировано в Реестре государственной регистрации нормативных правовых актов за № 14827).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Пруды, копани, оросительные или обводнительные каналы, трубчатые или шахтные колодцы не имеются.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9"/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по Джангельдинскому району составляет 3 078 680 гектар, в том числе на землях сельскохозяйственного назначения 455 124 гектар, на землях населенного пункта 272 545 гектар, на землях запаса 2 351 011 гектар.</w:t>
      </w:r>
    </w:p>
    <w:bookmarkEnd w:id="40"/>
    <w:bookmarkStart w:name="z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чем, перераспределение пастбищ в этом районе для размещения поголовья сельскохозяйственных животных физических и (или) юридических лиц, у которых отсутствуют пастбища нет необходимости, так как достаточно пастбищных угодий для пастьбы скота.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42"/>
    <w:bookmarkStart w:name="z5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1374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2020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Акшиганакский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Албарбогетский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Аралбай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Ахмет Байтұрсынұлы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Жаркольский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Калам-Карасуский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Кызбельский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Сужарган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Торгай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Шеген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Шилийский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