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09a" w14:textId="25d8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ДСМ-323/2020. Зарегистрирован в Министерстве юстиции Республики Казахстан 26 декабря 2020 года № 21923.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ҚР ДСМ-100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на казахском языке изложен в новой редакции, текст на русском языке не меняется в соответствии с приказом Министра здравоохранения РК от 13.01.2025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(далее – Кодекс) и устанавливают порядок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 (далее – отбор образцов).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ҚР ДСМ-100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применяются следующие термины и определения: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продукция – лекарственные средства и медицинские изделия, зарегистрированные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и разрешенные к медицинскому применению в Республике Казахстан.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экспертной организации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доменное имя экспертной организации и функционирующем в Интернете.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ҚР ДСМ-100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13.01.2025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Отбор образцов проводится ежегодно специалистами экспертной организации, осуществляющей оценку качества лекарственных средств и медицинских изделий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 в срок до 1 октября направляет в экспертную организацию посредством системы электронного документооборота информацию в произвольной форме о лекарственных средствах и медицинских изделиях с выявленными несоответствиями за предыдущие 3 года по результатам фармацевтического контроля, инспектирования,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 (далее – приказ № ҚР ДСМ-9),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ДСМ-315/2020 "Об утверждении правил проведения инспекций медицинских изделий" (зарегистрирован в Реестре государственной регистрации нормативных правовых актов под № 21898) (далее – приказ № ҚР ДСМ-315/2020), фармаконадзора в соответствии с приказом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 (зарегистрирован в Реестре государственной регистрации нормативных правовых актов под № 21896) (далее – приказ № ҚР ДСМ-320/2020).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ежегодно в срок до 15 октября разрабатывает и направляет посредством системы электронного документооборота в адрес государственного органа план отбора образцов для оценки качества лекарственных средств и медицинских изделий, находящихся в обращении на территории Республики Казахстан, на следующий календарный год (далее – План) в произвольной форме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несоответствий с пунктом 5 настоящих Правил, в части включения лекарственных средств и медицинских изделий в План, государственный орган в течение 5 рабочих дней со дня получения Плана направляет в экспертную организацию посредством системы электронного документооборота проект Плана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3 рабочих дней с момента поступления замечаний от государственного органа направляет доработанный План на утверждение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ежегодно в срок до 1 ноября утверждает План и направляет посредством системы электронного документооборота в экспертную организацию для размещения его в свободном доступе на официальном интернет-ресурсе экспертной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23.01.2026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Пересмотр и внесение корректировок в План осуществляется на полугодовой основе с учетом информации от единого дистрибьютера о лекарственных средствах и медицинских изделиях по торговым наименованиям, закупленным в рамках гарантированного объема бесплатной медицинской помощи и (или) системы обязательного социального медицинского страхования после формирования плана отбора, а также по результатам государственного контроля в сфере обращения лекарственных средств и медицинских изделий, в том числе фармаконадзора и инспекций.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ежегодно в срок до 15 июня направляет посредством системы электронного документооборота в адрес государственного органа проект о внесении изменений и (или) дополнений в План в произвольной форме для утверждения.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несоответствий с пунктом 5 настоящих Правил, в части включения лекарственных средств и медицинских изделий в План, государственный орган в течение 5 рабочих дней со дня получения проекта о внесении изменений и (или) дополнений в План направляет в экспертную организацию посредством системы электронного документооборота проект о внесении изменений и (или) дополнений в План на доработку.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3 рабочих дней с момента поступления проекта о внесении изменений и (или) дополнений в План направляет доработанный проект о внесении изменений и (или) дополнений в План на утверждение государственного органа.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срок до 1 июля утверждает внесение изменений и (или) дополнений в План и направляет посредством системы электронного документооборота в экспертную организацию для размещения обновленного Плана в свободном доступе на официальном интернет-ресурсе экспертной организации.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здравоохранения РК от 23.01.2026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Экспертная организация заключает договор с производителем (держателем регистрационных удостоверений лекарственных средств, уполномоченным представителем производителя медицинских изделий) или его доверенными лицами (далее – производитель) продукции, включенной в План, на проведение испытаний образцов продукции, отобранной с рынка с учетом риск-ориентированного подхода, в течение 15 рабочих дней с момента обращения производителя.</w:t>
      </w:r>
    </w:p>
    <w:bookmarkEnd w:id="23"/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10 рабочих дней со дня заключения договора на проведение испытаний образцов продукции, отобранной с рынка с учетом риск-ориентированного подхода, формирует график отбора образцов продукции и направляет его на согласование производителю.</w:t>
      </w:r>
    </w:p>
    <w:bookmarkEnd w:id="24"/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согласовывает график отбора образцов продукции в течение 30 календарных дней со дня его получения. При отсутствии согласования производителем в течение 30 календарных дней со дня получения запроса от экспертной организации, экспертная организация в течение 10 календарных дней направляет уведомление (в произвольной форме) в государственный орган.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или внесение корректировок в график отбора образцов продукции осуществляется экспертной организацией в течение 10 рабочих дней после получения письменного запроса (в произвольной форме) от производителя.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приказом Министра здравоохранения РК от 23.01.2026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4-3. Для принятия решения о приостановлении действующих сертификатов соответствия продукции,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под № 21836), экспертная организация по итогам календарного года в срок до 15 января года следующего за отчетным периодом направляет в государственный орган информацию (в произвольной форме) о продукции:</w:t>
      </w:r>
    </w:p>
    <w:bookmarkEnd w:id="27"/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включенной в план, но непрошедшей отбор, в связи с незаключением производителем договора на проведение испытаний образцов продукции, отобранной с рынка с учетом риск-ориентированного подхода;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включенной в план, по которой заключен договор на проведение испытаний образцов продукции, отобранной с рынка с учетом риск-ориентированного подхода, но не обеспечено проведение отбора образцов в соответствии с условиями договора.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4-3 в соответствии с приказом Министра здравоохранения РК от 23.01.2026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Включению в План подлежат: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требующие особых условий хранения (хранящиеся при температуре до +15℃ (градусов Цельсия));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и медицинские изделия по торговым наименованиям, закупленные в рамках гарантированного объема бесплатной медицинской помощи и (или) системы обязательного социального медицинского страхования единым дистрибьютором по состоянию на дату формирования плана отбора, за исключением орфанных лекарственных средств, имплантируемых медицинских изделий и медицинских изделий для диагностики in vitro, а также медицинской техники;</w:t>
      </w:r>
    </w:p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впервые зарегистрированные на территории Республики Казахстан;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 парентерального введения;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стерильные лекарственные средства и медицинские изделия, а также медицинские изделия, являющиеся средствами индивидуальной защиты, предназначенные производителем для защиты пациентов или медицинского персонала и применяемые в медицинских целях для индивидуальной защиты, за исключением имплантируемых и медицинских изделий для диагностики in vitro, а также медицинской техники;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лекарственные средства и медицинские изделия с выявленными несоответствиями по результатам фармацевтического контроля, инспектирования в соответствии с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ҚР ДСМ-315/2020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ДСМ-320/2020</w:t>
      </w:r>
      <w:r>
        <w:rPr>
          <w:rFonts w:ascii="Times New Roman"/>
          <w:b w:val="false"/>
          <w:i w:val="false"/>
          <w:color w:val="000000"/>
          <w:sz w:val="28"/>
        </w:rPr>
        <w:t>, отбора с рынка за предыдущие 3 года, а также при наличии несоответствий требованиям по качеству, о которых сообщают регуляторные органы.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 рынка лекарственных средств и медицинских изделий, подлежащих контролю качества с учетом риск-ориентированного подхода, осуществляется ежегодно.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13.01.2025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23.01.2026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образцов проводится в организациях по производству лекарственных средств и медицинских изделий, организациях, осуществляющих оптовую и розничную реализацию лекарственных средств и медицинских изделий (аптеки, в том числе осуществляющие реализацию через Интернет, аптечные пункты в организациях здравоохранения, аптечные, дистрибьюторские склады, складах временного хранения лекарственных средств, медицинских изделий, магазины оптики, магазины медицинских изделий), а также в организациях здравоохранения в присутствии представителя производителя.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образцов осуществляется в количестве, необходимом для однократного проведения лабораторных испытаний.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образцов составляется акт отбора образцов продукции по форме согласно приложению к настоящим Правилам.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Одновременно с отбором образцов продукции на испытания производится отбор контрольных образцов в количествах, равных количеству отобранных образцов.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Отбору образцов подлежат готовые лекарственные средства в потребительской упаковке.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отборе образцов принимаются меры предосторожности, учитывая токсичность, взрывоопасность, огнеопасность, гигроскопичность лекарственных средств, а также для предохранения их от загрязнений.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проводится с соблюдением условий, исключающих ухудшение качества лекарственных средств.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отбора образцов гарантируют неизменность химического состава препарата в интервале между его отбором и анализом.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из неповрежденных упаковочных единиц, укупоренных и упакованных согласно нормативной документации.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испытания лекарственных средств на соответствие требованиям нормативного документа проводят многоступенчатый отбор образцов. Образцы в каждой ступени отбирают случайным образом в пропорциональных количествах из единиц, отобранных в предыдущей ступени. Число ступеней определяется видом упаковки.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ступень: отбор единиц упаковочной тары (ящиков, коробок, мешков, бутылей, барабанов);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ступень: отбор упаковочных единиц, находящихся в упаковочной таре (коробок, флаконов, банок);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ступень: отбор продукции в первичной упаковке (ампул, туб, контурных упаковок).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отбираемой продукции на каждой ступени осуществляется по формуле 0,4 √n, где n - количество образцов данной ступени одной серии (партии). Полученное в результате подсчета по формуле дробное число округляют в сторону увеличения до целого числа, которое не менее 3 и не более 30.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недостаточного количества образцов для проведения испытания повторно отбирают образцы, как указано выше.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отобранных на последней ступени упаковочных единиц после контроля по внешнему виду берут образец в количестве, необходимом для проведения лабораторных испытаний в соответствии с требованиями нормативных документов (с учетом испытания на микробиологическую чистоту, стерильность).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твердых дозированных лекарственных средств расчет количества единиц, требуемых для проведения микробиологического контроля, осуществляется путем деления требуемого количества образца в граммах (50 г) на среднюю массу таблетки (драже, капсулы, суппозитория). Образцы лекарственных средств для инъекций и глазных капель отбираются с учетом испытаний на механические включения.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Отобранные образцы изолируют от основной продукции, упаковывают, опечатывают на месте отбора.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образцы лекарственных средств направляются на контроль в упаковке, предусмотренной нормативным документом и обеспечивающей ее сохранность.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Отбору образцов подлежат готовые медицинские изделия в потребительской упаковке.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отбором образцов производится внешний осмотр упаковки, определяется ее качество, целостность, а также соответствие тары и упаковки требованиям нормативной документации. Одновременно проверяются температурные условия хранения медицинских изделий (температурный режим, влажность) по применимости.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Отбор образцов проводится с соблюдением условий, исключающих ухудшение качества медицинских изделий.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из неповрежденных упаковок, согласно нормативной документации.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отбора образцов медицинских изделий в общем случае учитывается: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однородность партии;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представительность выборки по составу;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представительность выборки по количеству;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образцов идентификационным признакам продукции.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Отбираемые образцы по конструкции, составу и технологии изготовления соответствуют продукции, предназначенной для реализации.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Выборка по составу образцов отражает всю совокупность однородной продукции, являющейся объектом оценки качества с учетом различия свойств отдельных типов (марок, размеров, типов, моделей) такой совокупности.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отборе образцов медицинских изделий типоразмерного ряда однородной продукции или медицинского изделия, входящего в набор или комплект, в выборку включаются образцы из различных серий, которые распределяются для проведения испытаний по различным показателям качества в соответствии с нормативным документом по качеству медицинского изделия.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рынка, 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риск-ориентированного подхода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отбора образцов продукции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20___ года № ____________</w:t>
      </w:r>
    </w:p>
    <w:bookmarkEnd w:id="70"/>
    <w:p>
      <w:pPr>
        <w:spacing w:after="0"/>
        <w:ind w:left="0"/>
        <w:jc w:val="both"/>
      </w:pPr>
      <w:bookmarkStart w:name="z67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организации: 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отбора: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(адрес)  Отбор произвел:  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ФИО (при наличии) лица, осуществившего отбор образцов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ФИО (при наличии) представителя экспертной организации с участием: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ФИО (при наличии) производителя или его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Образцы предъявленной продукции отобраны в соответствии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нормативного документа)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для испытаний с целью оценки качества продукции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получена по: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(товарно-транспортной накладной; квитанции №,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контракту №, дата; договору №, дата)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(страна, организация и адрес) </w:t>
      </w:r>
    </w:p>
    <w:p>
      <w:pPr>
        <w:spacing w:after="0"/>
        <w:ind w:left="0"/>
        <w:jc w:val="both"/>
      </w:pPr>
      <w:bookmarkStart w:name="z68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 Поставщик: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(страна, организация и адрес)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Осмотром установлено: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 хранения: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 и состояние тары, упаковки, емкостей: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Надписи на упаковке и этикетках: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Образцы отобраны от продукции, предъявленной под наименованием: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образцов предъявленной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образцы в количествах, равных количеству отобранных образцов, отобраны, опечатаны и хранятся в надлежащих условиях в течение срока действия сертификата соответствия продукции у субъекта в сфере обращения лекарственных и медицинских изделий.</w:t>
      </w:r>
    </w:p>
    <w:bookmarkEnd w:id="73"/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экспертной организации:</w:t>
      </w:r>
    </w:p>
    <w:bookmarkEnd w:id="74"/>
    <w:p>
      <w:pPr>
        <w:spacing w:after="0"/>
        <w:ind w:left="0"/>
        <w:jc w:val="both"/>
      </w:pPr>
      <w:bookmarkStart w:name="z71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________________________________________ 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      ФИО (при наличии)</w:t>
      </w:r>
    </w:p>
    <w:p>
      <w:pPr>
        <w:spacing w:after="0"/>
        <w:ind w:left="0"/>
        <w:jc w:val="both"/>
      </w:pPr>
      <w:bookmarkStart w:name="z72" w:id="76"/>
      <w:r>
        <w:rPr>
          <w:rFonts w:ascii="Times New Roman"/>
          <w:b w:val="false"/>
          <w:i w:val="false"/>
          <w:color w:val="000000"/>
          <w:sz w:val="28"/>
        </w:rPr>
        <w:t>
      Производитель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(представитель производителя):</w:t>
      </w:r>
    </w:p>
    <w:p>
      <w:pPr>
        <w:spacing w:after="0"/>
        <w:ind w:left="0"/>
        <w:jc w:val="both"/>
      </w:pPr>
      <w:bookmarkStart w:name="z73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________________________________________ 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      ФИО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