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6202d" w14:textId="44620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Кызылординской области от 12 июля 2017 года №832 "Об утверждении регламента государственной услуги "Субсидирование затрат ревизионных союзов сельскохозяйственных кооперативов на проведение внутреннего аудита сельскохозяйственных кооперативов"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5 февраля 2019 года № 1317. Зарегистрировано Департаментом юстиции Кызылординской области 5 февраля 2019 года № 6673. Утратило силу постановлением акимата Кызылординской области от 6 февраля 2020 года № 163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Кызылординской области от 06.02.2020 </w:t>
      </w:r>
      <w:r>
        <w:rPr>
          <w:rFonts w:ascii="Times New Roman"/>
          <w:b w:val="false"/>
          <w:i w:val="false"/>
          <w:color w:val="ff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Кызылординской области 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Кызылординской области от 12 июля 2017 года </w:t>
      </w:r>
      <w:r>
        <w:rPr>
          <w:rFonts w:ascii="Times New Roman"/>
          <w:b w:val="false"/>
          <w:i w:val="false"/>
          <w:color w:val="000000"/>
          <w:sz w:val="28"/>
        </w:rPr>
        <w:t>№ 832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государственной услуги "Субсидирование затрат ревизионных союзов сельскохозяйственных кооперативов на проведение внутреннего аудита сельскохозяйственных кооперативов" (зарегистрировано в Реестре государственной регистрации нормативных правовых актов за номером 5905, опубликовано 25 июля 2017 года в Эталонном контрольном банке нормативных правовых актов Республики Казахстан)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затрат ревизионных союзов сельскохозяйственных кооперативов на проведение внутреннего аудита сельскохозяйственных кооперативов",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Контроль за исполнением настоящего постановления возложить на заместителя акима Кызылординской области Кожаниязова С.С.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Настоящее постановление вводится в действие по истечении десяти календарных дней после дня первого официального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Кызылординской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Кызылординской области от "05" февраля 2019 года №1317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Кызылординской области от "12" июля 2017 года №832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затрат ревизионных союзов сельскохозяйственных кооперативов на проведение внутреннего аудита сельскохозяйственных кооперативов"</w:t>
      </w:r>
    </w:p>
    <w:bookmarkEnd w:id="4"/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услугодателя: Государственное учреждение "Управление сельского хозяйства Кызылординской области" (далее - услугодатель).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 веб-портал "электронного правительства" www.egov.kz (далее – портал).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(полностью автоматизированная).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уведомление о перечислении субсидии либо мотивированный отказ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"Субсидирование затрат ревизионных союзов сельскохозяйственных кооперативов на проведение внутреннего аудита сельскохозяйственных кооперативов", утвержденного приказом Заместителя Премьер - Министра Республики Казахстан – Министра сельского хозяйства Республики Казахстан от 10 марта 2017 года № 115 "Об утверждении стандарта государственной услуги "Субсидирование затрат ревизионных союзов сельскохозяйственных кооперативов на проведение внутреннего аудита сельскохозяйственных кооперативов" (зарегистрирован в Реестре государственной регистрации нормативных правовых актов за № 15136) (далее - стандарт).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электронная.</w:t>
      </w:r>
    </w:p>
    <w:bookmarkEnd w:id="10"/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 для начала процедуры (действия) по оказанию государственной услуги: направление услугополучателем заявки в форме электронного документа через портал.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выполнения: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регистрирует заявку в информационной системе субсидирования путем ее подписания электронной цифровой подписью (далее – ЭЦП) и на электронный адрес услугодателя направляется электронное извещение о поступлении заявки на рассмотрение (далее - электронный запрос). Результат процедуры (действия): электронное извещение о поступлении заявки на рассмотрение от услугополучателя;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исполнитель услугодателя путем подписания с использованием ЭЦП соответствующего уведомления подтверждает принятие электронного запроса (в течение одного рабочего дня). Результат процедуры (действия): доступность уведомления в "личном кабинете" услугополучателя;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исполнитель услугодателя в соответствии с Планом финансирования формирует в информационной системе субсидирования платежные поручения на выплату субсидий, загружаемые в информационную систему "Казначейство-Клиент", направляет уведомление о перечислении субсидии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либо мотивированный отказ в оказании государственной услуги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мотивированный отказ) в "личный кабинет" услугополучателя (в течение двух рабочих дней). Результат процедуры (действия): направление уведомления о перечислений субсидии либо мотивированного отказа в "личный кабинет" услугополучателя.</w:t>
      </w:r>
    </w:p>
    <w:bookmarkEnd w:id="16"/>
    <w:bookmarkStart w:name="z2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услугодателя.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официальных интернет-ресурсах государственного учреждения "Управление сельского хозяйства Кызылординской области", акимата Кызылординской области, акиматов районов и города Кызылорды.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 услуги "Субсидирование затрат ревизионных союзов сельскохозяйственных кооперативов на проведение внутреннего аудита сельскохозяйственных кооперативов"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"/>
    <w:p>
      <w:pPr>
        <w:spacing w:after="0"/>
        <w:ind w:left="0"/>
        <w:jc w:val="both"/>
      </w:pPr>
      <w:r>
        <w:drawing>
          <wp:inline distT="0" distB="0" distL="0" distR="0">
            <wp:extent cx="7810500" cy="742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42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"/>
    <w:p>
      <w:pPr>
        <w:spacing w:after="0"/>
        <w:ind w:left="0"/>
        <w:jc w:val="both"/>
      </w:pPr>
      <w:r>
        <w:drawing>
          <wp:inline distT="0" distB="0" distL="0" distR="0">
            <wp:extent cx="7810500" cy="417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7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