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2189" w14:textId="7e82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сферах информатизации,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октября 2018 года № 86/қе. Зарегистрирован в Министерстве юстиции Республики Казахстан 29 октября 2018 года № 17630.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национальной безопасности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информатизации, согласно приложению 1 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обеспечения информационной безопасности,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Комитета национальной безопасности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5 Службе Комитета национальной безопасности Республики Казахстан (Конкашев Ш.Р.)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 регистрацию 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 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национальной безопасности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№53/нс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01.10.2026).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– в редакции приказа Председателя Комитета национальной безопасности РК от 29.12.2025 </w:t>
      </w:r>
      <w:r>
        <w:rPr>
          <w:rFonts w:ascii="Times New Roman"/>
          <w:b w:val="false"/>
          <w:i w:val="false"/>
          <w:color w:val="ff0000"/>
          <w:sz w:val="28"/>
        </w:rPr>
        <w:t>№ 131/нс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установленном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1 087 358 835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1 261 336 249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отраслевых центров информационной безопасности 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210 982 513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на соответствие требованиям информационной безопасности объектов информатизации, собственником (владельцем) и (или) заказчиком которых является государственный орган: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216 225 641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реагирования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мероприятий по обеспечению информационной безопасности объектов информатизации "электронного правительства", а также реагированию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государственное учреждение*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меры и процессы защиты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сканирование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объектов информационно-коммуникационной инфраструктуры Национального координационного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пресечение и исследование угроз и инцидентов информационной безопасности на объектах информатизации "электронного правительства" и формирование рекомендаций по их устранению или предотвращению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1 418 557 993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осуществлении государственного контроля в сфере информатизации в части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717 411</w:t>
            </w:r>
          </w:p>
        </w:tc>
      </w:tr>
    </w:tbl>
    <w:bookmarkStart w:name="z2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Казахстан;</w:t>
      </w:r>
    </w:p>
    <w:bookmarkEnd w:id="46"/>
    <w:bookmarkStart w:name="z2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услуги оказываются уполномоченному органу в сфере информатизации.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национальной безопасности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№53/нс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01.10.2026).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– в редакции приказа Председателя Комитета национальной безопасности РК от 29.12.2025 </w:t>
      </w:r>
      <w:r>
        <w:rPr>
          <w:rFonts w:ascii="Times New Roman"/>
          <w:b w:val="false"/>
          <w:i w:val="false"/>
          <w:color w:val="ff0000"/>
          <w:sz w:val="28"/>
        </w:rPr>
        <w:t>№ 131/нс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ведение учета международных точек стыка, реестра статических адресов сетей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2 071 347 174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2 402 762 722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77 778 205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точек обмена интернет-трафиком операторов связи на территории Республики Казахстан, а также присоединение сетей операторов связи к точке обмена интернет-трафиком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270 296 083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313 543 456</w:t>
            </w:r>
          </w:p>
        </w:tc>
      </w:tr>
    </w:tbl>
    <w:bookmarkStart w:name="z2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2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