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3804" w14:textId="ae83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августа 2018 года № 557. Зарегистрирован в Министерстве юстиции Республики Казахстан 9 октября 2018 года № 17512.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Казахстан,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 2018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2018 года № 557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 и дополнения</w:t>
      </w:r>
    </w:p>
    <w:bookmarkEnd w:id="11"/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промышленности и строительства РК от 27.04.2026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