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bb84" w14:textId="e82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города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21 июля 2015 года № 204. Зарегистрировано Департаментом юстиции Восточно-Казахстанской области 30 июля 2015 года № 4075. Утратило силу - постановлением акимата города Курчатов Восточно-Казахстанской области от 10 февраля 2016 года №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10.02.2016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города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 № 204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Курчатов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814"/>
        <w:gridCol w:w="5815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Дегелен, остановка улица Железнодорожная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3 города Курчатова", улица Олимпийская,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"Школа-гимназия города Курчатов", улица Тәуелсіздік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государственным коммунальным учреждением "Средняя общеобразовательная школа №1 города Курчатова", улица Тәуелсіздік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государственным коммунальным учреждением "Средняя общеобразовательная школа №1 города Курчатова", улица Тәуелсіздік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"Школа-гимназия города Курчатов", улица Тәуелсіздік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3 города Курчатова", улица Олимпийская,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Дегелен, остановка улица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Молдары площадка в 30 метрах от улицы Совхозная;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3 города Курчатова", улица Олимпийская,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"Школа-гимназия города Курчатов", улица Тәуелсіздік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государственным коммунальным учреждением "Средняя общеобразовательная школа №1 города Курчатова", улица Тәуелсіздік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государственным коммунальным учреждением "Средняя общеобразовательная школа №1 города Курчатова", улица Тәуелсіздік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"Школа-гимназия города Курчатов", улица Тәуелсіздік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3 города Курчатова", улица Олимпийская,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Молдары площадка в 30 метрах от улицы Совхозная;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 № 204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Курчатов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обра-зования,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предусмот-ренных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обстоя-тельствах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города,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