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bc1e" w14:textId="7f2b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декабря 2015 года № 18-03/1111. Зарегистрирован в Министерстве юстиции Республики Казахстан 21 января 2016 года № 12902.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Министра сельского хозяйства Республики Казахстан, в которые вносятся изменения.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2015 года № 18-03/1111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в которые вносятся изменения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Заместителя Премьер-Министра РК - Министра сельского хозяйства РК от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февраля 2012 года № 25-03-01/63 "Об утверждении Правил по межхозяйственному охотоустройству на территории Республики Казахстан" (зарегистрированный в Реестре государственной регистрации нормативных правовых актов № 7472, опубликованный 26 мая 2012 года, № 154-156 (26973-26975) в газете "Казахстанская правда"):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межхозяйственному охотоустройству на территории Республики Казахстан,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межхозяйственному охотоустройству на территории Республики Казахстан (далее – Правила) разработаны в соответствии с подпунктом 35)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определяют порядок определения границ и категорий охотничьего хозяйства, расчета площади, состояния животного мира и среды его обитания, производимые до закрепления охотничьих угодий.".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марта 2012 года № 25-03-01/82 "Об утверждении Инструкции по проведению учета видов животных на территории Республики Казахстан" (зарегистрированный в Реестре государственной регистрации нормативных правовых актов № 7492, опубликованный 26 мая 2012 года, № 154-156 (26973-26975) в газете "Казахстанская правда"):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учета видов животных на территории Республики Казахстан,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проведению учета видов животных на территории Республики Казахстан (далее - Инструкция) разработана в соответствии с подпунктом 37)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детализирует порядок по проведению учета видов животных на территории Республики Казахстан.".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2012 года № 25-03-02/121 "Об утверждении формы нагрудного знака егеря и специальной одежды со знаками различия" (зарегистрированный в Реестре государственной регистрации нормативных правовых актов № 7582, опубликованный 26 мая 2012 года, № 154-156 (26973-26975) в газете "Казахстанская правда"):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экологии и природных ресурсов РК от 21.05.2024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4 апреля 2014 года № 104-Ө "Об утверждении Правил подготовки биологического обоснования на пользование животным миром" (зарегистрированный в Реестре государственной регистрации нормативных правовых актов № 9307, опубликованный 14 апреля 2014 года в информационно-правовой системе "Әділет"):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биологического обоснования на пользование животным миром,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подготовки биологического обоснования на пользование животным миром (далее - Правила) разработаны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определяют порядок подготовки биологического обоснования на пользование животным миром (далее - биологическое обоснование).".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РК - Министра сельского хозяйства РК от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РК - Министра сельского хозяйства РК от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