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d5fc" w14:textId="9a2d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марта 2015 года № 264. Зарегистрирован в Министерстве юстиции Республики Казахстан от 30 мая 2015 года № 11239. Утратил силу приказом и.о. Министра по чрезвычайным ситуациям Республики Казахстан от 2 сентября 2025 года № 382.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по чрезвычайным ситуациям РК от 02.09.2025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70-24)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"О гражданской защите",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спасателей продуктами питания при несении дежурства, а также в период проведения аварийно-спасательных и неотложных работ с оплатой расходов за счет средств, выделяемых на содержание профессиональных аварийно-спасательных служб и формирований.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(Петров В.В.)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приказа,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Божко В.К.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2015 года № 264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обеспечения спасателей продуктами питания при несении дежурства,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 период проведения аварийно-спасательных и неотложных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оплатой расходов за счет средств, выделяемых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аварийно-спасательных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 и формирований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"Общий спасательный паек"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фортифицированной (обогащенной) муки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фортифицированной (обогащенной) муки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фортифицированная (обогащенная) 1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пищевая 70 %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Морковь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Перец сладкий свежий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"Обеспечение питьевой водой"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 бутилированная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паек к общему спасательному пайку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аварийно-спасательных и неотложных работ"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вторых обеденных блюд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рыбные (шпроты в масле)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 сгущенное с сахаром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 с витаминами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обеспечиваются спасатели в период проведения аварийно-спасательных и неотложных работ продолжительностью более суток.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паек к общему спасательному пайку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аварийно-спасательных и неотложных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условиях воздействия ионизирующего излучения"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 красное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Дополнительный паек к общему спасательному пайку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проведении аварийно-спасательных и неотложных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условиях воздействия сильнодействующих ядовитых веществ"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коровье, жирность не менее 2,5 % (миллилитров)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куриные (штук)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"Паек высокогорный на высоте 1500 метров и выше"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фортифицированной (обогащенной) 2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фортифицированной (обогащенной)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 пшеничная фортифицированная (обогащенной) 1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овсяная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перловая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пшенная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ячневая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рисовая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Бобы (горох, фасоль) 1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 (вермишель, рожки, лапша)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куриное 1 категории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полукопченая высшего сорта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без головы (сазан, сом, карп, судак)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Яйцо куриное (штук)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жирность не менее 2,5 %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Сметана, жирность не менее 15 %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Творог, жирность не менее 9 %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сычужный твердый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коровье, доля животного жира не менее 72,5 %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(пакетированный по 10 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высшего сорта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пищевая йодированная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Лавровый 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молотый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Горчичный порошок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пищевая 70 %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Капуста белокочанная свежая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свежая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Огурцы свежие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свежие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Томатная паста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Перец сладкий свежий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овощной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(яблоки, бананы, апельсины)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сушеные (изюм, курага, чернослив)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 (миллилитров)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Поливитаминный препарат, драже (декабрь-май)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данной норме обеспечиваются спасатели: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дислоцирующиеся на высоте 1500 метров над уровнем моря и выше;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проведении аварийно-спасательных и неотложных работ на высоте 1500 метров над уровнем моря и выше, если время участия составляет более суток.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проведении аварийно-спасательных и неотложных работ на высоте 3000 метров и выше над уровнем моря дополнительно к данной норме выдается на одного спасателя в сутки молоко коровье – 100 гр или другие молочные продукты в переводе на это же количество молока, сыр сычужный твердый – 30 гр, кофе натуральный – 1 гр, джем плодово-ягодный – 25 гр.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"Индивидуальный рацион питания спасателей"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пшеничной фортифицированной обойной или муки фортифицированной пшеничной 2 сорта (по 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Паштет печеночный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(по 100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(пакет 20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норме обеспечиваются спасатели при возможности приготовления горячей пищи из продуктов основных пайков, в пути следования в районы и из районов проведения аварийно-спасательных и неотложных работ. Непрерывное питание по данному рациону не должно превышать трех суток.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"Автономный индивидуальный рацион питания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спасателей-водолазов"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сутки на человека (в граммах)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фортифицированной пшеничной обойной или муки фортифицированной пшеничной 2 сорта (по 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в ассортименте (по 250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(по 250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в драже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 плодово-ягодный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(по 20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 1,5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(пакетированный по 10 гр)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пищевая йодированная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Поливитамины (драже), штук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данной норм обеспечиваются спасатели-водолазы в период проведения водолазно-поисковых работ продолжительностью более суток при непосредственном погружении под воду. В холодное время года с 16 октября по 15 апреля дополнительно выдаются продукты питания с увеличивающим коэффициентом 1.1. Непрерывное питание по данному рациону не должно превышать трех суток.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"Нормы замены продуктов при выдаче продовольственных пайков"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нормы замены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 заменителя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заменять по пунктам номера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фортифицированной 2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фортифицированной ржаной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смеси муки ржаной фортифицированной и муки фортифицированной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фортифицированной 2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фортифицированной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хлебом из муки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хрустящими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1 сорта 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сухарями из смеси муки фортифицированной ржаной обойной, муки фортифицированной пшеничной обойной и муки фортифицированной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фортифицированной пшеничной обойной или муки пшеничной 2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фортифицированной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ржаной 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обогащенной муки фортифицированной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пшеничным из муки фортифицированной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длительного хранения из муки фортифицированной пшеничной 1 сорта, консервированным спиртом или теплом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батонами из муки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хлебом из муки фортифицированной пшеничной высшего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1 сорта 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сухарями из муки пшеничной фортифицированной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бараночными (сушками)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хлебцами (галетами) армейскими из муки фортифицированной пшеничной 1 сорта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простыми из муки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(галетами) армейскими из муки фортифицированной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высшего сорта и дрожжами хлебопекарными прессованными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Муку фортифицированную пшеничную 1 сорта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крупой разной, бобовыми и 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Крупу разную, бобовые изделия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крупами, не требующими варки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высшего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концентратами крупяными, крупоовощными и овощными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мукой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изделиями макаронными быстрого приготовления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концентратами, не требующими варки, брикетированными (бисквитами)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сушеными, пюре картофельным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и овощами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консервами овощными первых обеденных блюд без мяса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гарнирами из картофеля и овощей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из круп и бобовых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заправочными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очищенным сульфитированным, картофелем отварным вакуумированным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картофелем свежим, картофелем натуральным – полуфабрикатом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свежими, квашеными и солеными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натуральными (за исключением консервов бобовых, кукурузных), маринованными и пастеризованными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овощными закусочными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гарнирами овощными быстрозамороженными для вторых обеденных блюд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овощи свежие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квашеными и солеными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зеленым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луком репчатым консервированным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чесноком свежим или консервированным (включая заливку)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соусами томатными деликатесными острокислыми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луком репчатым сушеным или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говядины 1 категории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второй категории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рыбой (в охлажденном, мороженном и соленом виде без головы)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куриным полупотрошеным и непотрошеным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на костях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куриным потрошеным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верблюжатиной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субпродуктами первой категории (в том числе печенью)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из птицы с костями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мясными блоками без костей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колбасой вареной и сосисками (сардельками)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мясокопченостями (грудинка, рулеты, колбаса полукопченая)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сычужным твердым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мясом сублимационной сушки и тепловой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яйцами куриными, штук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11, 12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йогуртами молочными с массовой долей жира не менее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сырками творожными глазированными с массовой долей жира не менее 23%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Рыбу (в охлажденном, мороженом и соленом виде) потрошеную без головы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всех видов и семейств с головой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или копченой с головой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сельдью соленой без головы независимо от состояния разделки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копченой и вяленой (в том числе воблой)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или фаршем рыбным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рыбой сушеной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консервированным стерилизованным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масла сухого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коровье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кисломолочными (кефиром, простоквашей, ацидофилином, ряженкой)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сгущенным стерилизованным без сахара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маслом коровьим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цельным сгущенным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 натуральным или 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стерилизованной консервированной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сливками сгущенными с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молоком цельным сухим, простоквашей сухой, продуктами кисломолочными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напитком молочным сухим (молоком быстрорастворимым)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сыром плавленым (в том числе стерилизованным)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сметаной сухой или сублимационной сушки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творогом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маслом коровьим топленым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сычужным твердым (полутвердым)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яйцом куриным, шт.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лечебно-профилактического напитка "Леовит" при вредных условиях труда на основе киселя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компота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куриное, шт.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яичным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меланжем яичным: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Сахар-песок заменять: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халвой, пастилой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 витаминизированным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карамелью леденцовой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со сгущенным молоком и сахаром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какао со сгущенным молоком и сахаром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плиткой сладкой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 шоколадным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 томатную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помидорами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томатом-пюре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соусами томатными, соусами деликатесными острокислыми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кетчупа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ягодами свежими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апельсинами, мандаринами, бананами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компотами консервированными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фруктовыми пастеризованными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для напитков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концентрированными плодовыми и ягодными с содержанием сухих веществ не менее 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экстрактами плодовыми, ягодными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и ягодами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вареньем, джемом, повидлом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фруктами сушеными (изюмом, курагой, черносливом)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плодовые и ягодные натуральные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соком томатным, овощным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напитками фруктовыми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молоком коровьим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смесями сухими питательными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Фрукты сушеные (изюм, курагу, чернослив)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соками плодовыми и ягодными натуральными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смесью для компотов (из 4-6 наименований)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кисель плодово-ягодный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натуральный растворимый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напитком кофейным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какао-порошком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черный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чаем быстрорастворимым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 растворимый с сахаром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чаем черным байховым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горчичный заменять: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горчицей готовой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хреном столовым готовым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концентратом горчицы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Перцем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листом лавровым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 пчелиный натуральный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сахаром-песком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разные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мясорастительными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консервированным вторым обеденным блюдом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индивидуальным рационам питания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(грамм)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заменяемого продукта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продукта-заменителя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Галеты из муки фортифицированной пшеничной обойной или муки пшеничной 2 сорта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хлебцами армейскими из муки фортифицированной пшеничной 1 сорта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армейскими из муки фортифицированной пшеничной обойной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галетами картофельными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мясорастительные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картофельным пюре сухим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вторыми обеденными блюдами консервированными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мясоовощными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филеем куриной с гречкой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 фаршевые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паштетом печеночным (консервированным)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сыровялеными (теплой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концентратами первых блюд быстрого приготовления с мясом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сыровяленые (тепловой сушки) из конины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продуктом сыровяленым (тепловой сушки) из говядины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мясными разными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овощные закусочные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консервами рыбными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соусом томатным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вафлями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 драже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шоколадом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изюмом, курагой, орехами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 с орехами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Повидло или джем плодово-ягодный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палочкой фруктовой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пастой шоколадно-ореховой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 черный высшего сорта (пакетированный)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 натуральным растворимым (пакетированным)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 молочный сухой заменять: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консервированным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творогом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сметаной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сыром плавленым сублимационной сушки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