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a926" w14:textId="ea9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финансовой стабильности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220.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и в целях обеспечения межведомственной координации по вопросам обеспечения финансовой стабильности Республики Казахстан ПОСТАНОВЛЯЮ: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финансовой стабильности Республики Казахстан (далее – Совет).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cостав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января 2020 года.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Совете по финансовой стабильности Республики Казахстан 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финансовой стабильности Республики Казахстан (далее – Совет) осуществляет межведомственную координацию по вопросам обеспечения финансовой стабильности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Президенте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 и иными нормативными правовыми актами Республики Казахстан, а также настоящим Положением о Совете.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Совета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Совета является содействие обеспечению финансовой стабильности Республики Казахстан и предупреждению и (или) снижению системных рисков.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Совета входят предварительное рассмотрение и предоставление рекомендаций по вопросам обеспечения финансовой стабильности, включая: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реализации макропруденциальной политики, направленной на снижение системных рисков финансовой системы;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предотвращению возникновения финансового кризиса и минимизации его последствий;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исключиен Указом Президента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Указом Президента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 применение режима урегулирования к системно значимому банку, включая вопрос о государственном участии при его урегулировании;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вопросы, необходимые для обеспечения финансовой стабильности финансовой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5 с изменениями, внесенными</w:t>
      </w:r>
      <w:r>
        <w:rPr>
          <w:rFonts w:ascii="Times New Roman"/>
          <w:b w:val="false"/>
          <w:i/>
          <w:color w:val="000000"/>
          <w:sz w:val="28"/>
        </w:rPr>
        <w:t xml:space="preserve"> Указом Президента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01.07.2026).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своей деятельности Совет: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макропруденциальной политики: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результаты оценки и мониторинга системных рисков, а также предлагаемые меры по их снижению;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рекомендации по реализации макропруденциальной политики, включая рекомендации по инструментам пруденциального регулирования;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вопросам, связанным с мерами по предотвращению возникновения финансового кризиса и минимизации его последствий, рассматривает предложения государственных органов по антикризисным мерам и предоставляет рекомендации по их реализации;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применения режима урегулирования к системно значимому банку:</w:t>
      </w:r>
    </w:p>
    <w:bookmarkStart w:name="z3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 решения о применении режима урегулирования к системно значимому банку и выносит решение об его одобрении или об отказе в его одобрении не позднее трех рабочих дней со дня его получения;</w:t>
      </w:r>
    </w:p>
    <w:bookmarkEnd w:id="24"/>
    <w:bookmarkStart w:name="z3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 государственном участии при урегулировании системно значимого банка;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координацию государственных органов и содействие эффективному обмену информацией между членами Совета.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имеет право: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сотрудничать с межгосударственными и межправительственными координационно-консультативными органами по вопросам, входящим в компетенцию Совета;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проведения консультаций по рассматриваемым вопросам специалистов заинтересованных государственных органов, общественные объединения, субъектов частного предпринимательства, организации, ученых и независимых экспертов;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Указа Президента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в установленном законодательством Республики Казахстан порядке запрашивать и получать от государственных органов Республики Казахстан и иных организаций материалы, необходимые для реализации задач и функций Совета, в том числе:</w:t>
      </w:r>
    </w:p>
    <w:bookmarkStart w:name="z3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Национального Банка информацию о выявленных системных рисках, результатах оценки и мониторинга системных рисков и о предлагаемых мерах по их снижению при рассмотрении вопросов макропруденциальной политики;</w:t>
      </w:r>
    </w:p>
    <w:bookmarkEnd w:id="30"/>
    <w:bookmarkStart w:name="z3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уполномоченного органа по регулированию, контролю и надзору финансового рынка и финансовых организаций информацию о финансовом состоянии и рисках финансовых организаций, надзорных и регуляторных мерах при рассмотрении вопросов макропруденциальной политики;</w:t>
      </w:r>
    </w:p>
    <w:bookmarkEnd w:id="31"/>
    <w:bookmarkStart w:name="z5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 в установленном законодательством Республики Казахстан порядке в случае рассмотрения Советом вопроса о государственном участии в урегулировании системно значимого банка запрашивать и получать от государственных органов Республики Казахстан и иных организаций материалы, в том числе:</w:t>
      </w:r>
    </w:p>
    <w:bookmarkEnd w:id="32"/>
    <w:bookmarkStart w:name="z5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Национального Банка:</w:t>
      </w:r>
    </w:p>
    <w:bookmarkEnd w:id="33"/>
    <w:bookmarkStart w:name="z5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отнесении банка, находящегося в режиме урегулирования, к системно значимому банку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Казахстан";</w:t>
      </w:r>
    </w:p>
    <w:bookmarkEnd w:id="34"/>
    <w:bookmarkStart w:name="z5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возможности предоставления займа последней инстанции системно значимому банку либо стабилизационному банку, которому будут переданы активы и обязательства системно значимого банка в случае предоставления Правительством Республики Казахстан государственной гарантии;</w:t>
      </w:r>
    </w:p>
    <w:bookmarkEnd w:id="35"/>
    <w:bookmarkStart w:name="z5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уполномоченного органа по регулированию, контролю и надзору финансового рынка и финансовых организаций:</w:t>
      </w:r>
    </w:p>
    <w:bookmarkEnd w:id="36"/>
    <w:bookmarkStart w:name="z5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о применении режима урегулирования к системно значимому банку;</w:t>
      </w:r>
    </w:p>
    <w:bookmarkEnd w:id="37"/>
    <w:bookmarkStart w:name="z5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жизнеспособности системно значимого банка, его план урегулирования, а также перечень, условия и ориентировочные сроки реализации инструментов урегулирования, указанных в проекте решения о применении режима урегулирования к системно значимому банку;</w:t>
      </w:r>
    </w:p>
    <w:bookmarkEnd w:id="38"/>
    <w:bookmarkStart w:name="z5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центрального уполномоченного органа по исполнению бюджета:</w:t>
      </w:r>
    </w:p>
    <w:bookmarkEnd w:id="39"/>
    <w:bookmarkStart w:name="z5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возможности использования средств республиканского бюджета и (или) иных средств для: </w:t>
      </w:r>
    </w:p>
    <w:bookmarkEnd w:id="40"/>
    <w:bookmarkStart w:name="z5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Правительством Республики Казахстан либо национальным управляющим холдингом акций системно значимого банка, либо стабилизационного банка, которому будут переданы активы и обязательства системно значимого банка;</w:t>
      </w:r>
    </w:p>
    <w:bookmarkEnd w:id="41"/>
    <w:bookmarkStart w:name="z5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банка, которому будут переданы активы и обязательства системно значимого банка;</w:t>
      </w:r>
    </w:p>
    <w:bookmarkEnd w:id="42"/>
    <w:bookmarkStart w:name="z5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 по вопросам применения режима урегулирования к системно значимому банку представлять рекомендации к перечню, условиям и ориентировочным срокам реализации инструментов урегулирования;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законодательством Республики Казахстан для реализации своих задач и функций.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Указом Президента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и организация деятельности Совета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возглавляется председателем Совета.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Совета;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форму, дату, место и время проведения заседаний Совета;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общий контроль за реализацией решений Совета;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 раз в полугодие не позднее 25 числа месяца, следующего за отчетным периодом, отчитывается о работе Совета перед Президентом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указами Президента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Совета: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по повестке дня заседания Совета и порядку обсуждения вопросов;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 Совета, проектов его решений, способствуют решению стоящих перед Советом задач;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обсуждении вопросов, рассматриваемых на заседании Совета.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по мере необходимости в сроки, определяемые председателем Совета, но не реже одного раза в квартал. Заседания Совета проводятся в очной или заочной форме и считаются правомочными при участии в голосовании не менее четырех членов Совета, включая председателя Совета.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проведения заседаний Совета в заочной форме является дата окончания приема бюллетеней для заочного голосования.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должностного лица, входящего в состав Совета, на заседании Совета принимает участие лицо, исполняющее обязанности отсутствующего должностного лица, с правом голосования, подписания бюллетеня для заочного голосования или протокола заседания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Указа Президента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Совета: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 и осуществляет подготовку соответствующих материалов для проведения заседаний Совета на основе предложений членов Совета и ранее принятых решений;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 повестки дня заседания на основе предложений членов Совета и ранее принятых им решений;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Совета о форме, дате, месте, времени проведения и повестке дня очередного заседания Совета, о дате окончания приема бюллетеней для заочного голосования при проведении заседания Совета в заочной форме и своевременно обеспечивает их необходимыми материалами;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оформление и согласование решений Совета;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исполнения решений Совета;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15 (пятнадцати) рабочих дней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заседаний Совета принимаются решения, оформляемые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очной форме протокол оформляется и направляется на согласование членам Совета рабочим органом Совета в течение 5 (пяти) рабочих дней после проведенного заседания и подписывается всеми членами Совета, присутствовавшими на заседании, в срок не более 10 (десяти) рабочих дней с даты направления им протокола рабочим органом Совета.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заочной форме протокол оформляется рабочим органом Совета по итогам подсчета голосов на основании полученных бюллетеней для заочного голосования в течение 5 (пяти) рабочих дней после проведенного заседания и подписывается председателем Совета в срок не более 10 (десяти) рабочих дней с даты его оформления рабочим органом Совета.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Указа Президента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принимаются простым большинством голосов и носят рекомендательный характер. При равенстве голосов голос председательствующего является решающим.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выражения, должно быть изложено в письменном виде и приложено к протоколу.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Совета могут быть опубликованы в средствах массовой информации или доведены до сведения субъектов финансового рынка любым иным способом в соответствии с действующим законодательством Республики Казахстан.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органы предоставляют рабочему органу Совета информацию о выполнении либо невыполнении решений Совета с соответствующим обоснованием не позднее 3 (трех) месяцев со дня принятия Советом соответствующего решения или в сроки, указанные в решении Совета.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прекращения деятельности Совета является решение Президента Республики Казахстан.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Совета по финансовой стабильности Республики Казахстан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27.09.2025 </w:t>
      </w:r>
      <w:r>
        <w:rPr>
          <w:rFonts w:ascii="Times New Roman"/>
          <w:b w:val="false"/>
          <w:i w:val="false"/>
          <w:color w:val="ff0000"/>
          <w:sz w:val="28"/>
        </w:rPr>
        <w:t>№ 1018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Казахстан, председатель</w:t>
      </w:r>
    </w:p>
    <w:bookmarkEnd w:id="74"/>
    <w:bookmarkStart w:name="z5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75"/>
    <w:bookmarkStart w:name="z5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76"/>
    <w:bookmarkStart w:name="z5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77"/>
    <w:bookmarkStart w:name="z5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от Президента Республики Казахстан, являющийся членом Правления Национального Банка Республики Казахстан</w:t>
      </w:r>
    </w:p>
    <w:bookmarkEnd w:id="78"/>
    <w:bookmarkStart w:name="z5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  </w:t>
            </w:r>
          </w:p>
        </w:tc>
      </w:tr>
    </w:tbl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указов Президента Республики Казахстан     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июня 2010 года № 994 "О Совете по финансовой стабильности и развитию финансового рынка Республики Казахстан" (САПП Республики Казахстан, 2010 г., № 37, ст. 310).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декабря 2011 года № 204 "О внесении изменений в некоторые указы Президента Республики Казахстан" (САПП Республики Казахстан, 2012 г., № 10, ст. 189).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"О внесении изменений и дополнений в некоторые акты Президента Республики Казахстан" (САПП Республики Казахстан, 2012 г., № 36, ст. 476).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 2014 г., № 4, ст. 29).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 (САПП Республики Казахстан 2014 г., № 55-56, ст. 538).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октября 2017 года № 568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 (САПП Республики Казахстан 2017 г., № 50-51-52, ст. 325).    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