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d249" w14:textId="fb3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28 декабря 2004 года N 1509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ноября 2006 года N 208. Утратил силу Указом Президента Республики Казахстан от 4 июля 2025 года № 932.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04.07.2025 </w:t>
      </w:r>
      <w:r>
        <w:rPr>
          <w:rFonts w:ascii="Times New Roman"/>
          <w:b w:val="false"/>
          <w:i w:val="false"/>
          <w:color w:val="ff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Правительства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Казхстан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28 декабря 2004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1509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Совета по управлению Национальным фондом Республики Казахстан" (САПП Республики Казахстан, 2004 г., N 51, ст. 675)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Совете по управлению Национальным фондом Республики Казахстан, утвержденном названным Указом, в подпункте 3) пункта 5 слова "финансовых активов и иного имущества" заменить словами "зарубежных финансовых инструментов".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