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85897" w14:textId="c3858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6 апреля 2018 года № 173 "Об утверждении ставок акцизов на бензин (за исключением авиационного) и дизельное топливо и признании утратившими силу некоторых решений Правительства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апреля 2021 года № 220. Утратило силу постановлением Правительства Республики Казахстан от 5 декабря 2025 года № 1049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05.12.2025 </w:t>
      </w:r>
      <w:r>
        <w:rPr>
          <w:rFonts w:ascii="Times New Roman"/>
          <w:b w:val="false"/>
          <w:i w:val="false"/>
          <w:color w:val="ff0000"/>
          <w:sz w:val="28"/>
        </w:rPr>
        <w:t>№ 1049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его официального опубликования, но не ранее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2018 года № 173 "Об утверждении ставок акцизов на бензин (за исключением авиационного) и дизельное топливо и признании утратившими силу некоторых решений Правительства Республики Казахстан"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ставках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акцизов на бензин (за исключением авиационного) и дизельное топливо,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8, 9,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Передача подакцизных товаров,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подпункте 5)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462 Налогового кодекса, являющихся продуктом переработки давальческого сырья, за исключением случаев последующей реализации указанных товаров за пределы территории Республики Казахстан (июль – ноябрь)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Передача подакцизных товаров,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подпункте 5)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462 Налогового кодекса, являющихся продуктом переработки давальческого сырья, за исключением случаев последующей реализации указанных товаров за пределы территории Республики Казахстан (декабрь – июнь)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10,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Передача подакцизных товаров,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подпункте 5)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462 Налогового кодекса, являющихся продуктом переработки давальческого сырья, в случае последующей реализации указанных товаров за пределы территории Республики Казахстан с представлением подтверждающих документов,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471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Налогового кодекса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