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43d3" w14:textId="08f4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 города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28 июля 2025 года № 455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 123 "Об утверждении Типовых регламентов акиматов области (города республиканского значения, столицы) и района (города областного значения)", акимат города Арыс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акимата города Арыс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настоящего постановления возложить на руководителя отдела организационно-инспекторской работы и территориального развития аппарата акима города А.Манапова.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Т.Анашбекова.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К.Манкараев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"_28_" _июяя__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№_455__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акимата города Арыс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 123 "Об утверждении Типовых регламентов акиматов области (города республиканского значения, столицы) и района (города областного значения)" и устанавливает порядок подготовки и проведения заседаний акимата города Арыс (далее – акимат), подготовки и оформления проектов актов акимата и акима города Арыс (далее – аким), а также организацию исполнения актов и поручений Президента, Правительства, Премьер-Министра Республики Казахстан, акимата и акима области (города республиканского значения, столицы),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городского бюджета.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городского маслихата.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 акимата регулируется Конституцией Республики Казахстан, законами, иными нормативными правовыми актами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 - техническое обеспечение деятельности акимата и акима осуществляет аппарат акима района (далее – аппарат).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Делопроизводство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нормативных правовых актов и утверждаемом распоряжением акима.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Заместители акима и руководитель аппарата обеспечивают соблюдение установленного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прохождения вносимых на рассмотрение проектов постановлений акимата, решений и распоряжений акима.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по согласованию с акимом не позднее 20 (двадцатого) числа месяца, предшествующего планируемому кварталу.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необходимости, и другим должностным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переносе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(пяти) рабочих дней до даты проведения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 города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палат Парламента Республики Казахстан, маслихата, акимы поселков, аулов (сел), аульных (сельских) округов, а также руководители территориальных подразделений местных исполнительных и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(пяти)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(десяти) мегабайт и размером шрифта не менее 20,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(трех)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Исполнительные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и акима района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разработки, согласования,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согласования, государственной регистрации нормативных правовых актов,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(далее –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районного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районного бюджета, и должностными лицами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(трех) рабочих дней или срока, установленного акимом, то такой проект считается по умолчанию "согласованным".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исполнительного органа обеспечивает разработку и представление проектов в аппарат в установленные Правилами сроки, а также аутентичность текстов проектов на казахском и русском языках.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Проекты согласовываются: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районного бюджета, в области финансов – по вопросам финансовой целесообразности и обеспеченности проекта финансированием;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районного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Учет, систематизация и ведение контрольных экземпляров принятых акиматом и акимом актов, внесение в них всех текущих изменений и дополнений осуществляется аппаратом.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Разработчик в течение 7 (семи)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исполнения актов и поручений Президента, Правительства, Премьер-Министра Республики Казахстан, акиматов и акимов области, района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настоящим Регламентом и иным законодательством Республики Казахстан.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контроль ставят законодательные акты, акты и поручения Президента Республики, Правительства, Премьер-Министра Республики, акимата, акима и иные поручения государственных органов и должностных лиц в пределах своей компетенции.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акимата и акима, которые направляются для исполнения.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(одного)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акимата и акима осуществляется аппаратом в порядке, определяемом акимом.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Аппарат, регулярно информируя акима о ходе выполнения законодательных актов, актов и поручений Президента Республики, Правительства, Премьер-Министра Республики, акимата и акима, обеспечивает деятельность акима по контролю за их исполнением.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акимата и акима могут вносить предложения по привлечению виновных должностных лиц к дисциплинарной ответственности.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в пределах соответствующей административно-территориальной единицы.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Председателя Сената Парламента Республики Казахстан, Председателя Мажилиса Парламента Республики Казахстан, Премьер-Министра Республики Казахстан,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