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2dfc" w14:textId="e012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Большеизюмовского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314/23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Большеизюмовского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58041,4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11188,9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10782,5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59627,2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-1585,8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-1585,8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1585,8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1585,8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356/25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368/26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Большеизюмовского сельского округа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Большеизюмовского сельского округа на 2025 год поступление целевых текущих трансфертов из республиканского бюджета в бюджет Большеизюмовского сельского в сумме 20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Большеизюмовского сельского округа на 2025 год расходы за счет свободных остатков бюджетных средств, сложившихся на 1 января 2025 года,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Большеизюмовского сельского округа на 2025 год поступление целевых текущих трансфертов из районного бюджета в бюджет Большеизюмовского сельского в сумме 623 тысячи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бюджетную субвенцию, передаваемую из районного бюджета в бюджет Большеизюмовского сельского округа, на 2025 год в сумме 29552 тысячи тенге.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Тайыншинского района Северо-Казахстанской области: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28 декабря 2024 года № 254/20 "Об утверждении бюджета Большеизюмовского сельского округа Тайыншинского района Северо-Казахстанской области на 2025-2027 годы";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05 марта 2025 года № 280/21 "О внесении изменений и дополнений в решение маслихата Тайыншинского района Северо-Казахстанской области от 27 декабря 2024 года № 254/20 "Об утверждении бюджета Большеизюмовского сельского округа Тайыншинского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356/25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368/26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314/23 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314/23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314/23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