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6124" w14:textId="e546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Аккайынского района на 2025 -2027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Лесного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119838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102492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130469,9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10631,9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-10631,9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Аккайынского района Северо-Казахстанской области от 17.10.2025 № 28-15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48160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маслихата Аккайынского района Северо-Казахстанской области от 30 декабря 2024 года № 23-7 "Об утверждении бюджета Лесного сельского округа Аккайынского района на 2025-2027 годы";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24-17 "О внесении изменений в решение маслихата Аккайынского района Северо-Казахстанской области от 30 декабря 2024 года № 23-7 "Об утверждении бюджета Лесного сельского округа Аккайынского района на 2025-2027 годы".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Аккайынского района Северо-Казахстанской области от 17.10.2025 № 28-15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26-8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Аккайынского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