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4dfa" w14:textId="3934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 акимата города Костаная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29 декабря 2025 года № 2194.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Бюджетнго Кодекса Республики Казахстан от 15 марта 2025 года № 171-VIII ,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коммунальных государственных предприятий акимата города Костаная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государственных активов и закупок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10 рабочих дней со дня подписания настоящего постановления направление его копий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2194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коммунальных государственных предприятий города Костаная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города Костаная Костанайской области от 02.04.2026 </w:t>
      </w:r>
      <w:r>
        <w:rPr>
          <w:rFonts w:ascii="Times New Roman"/>
          <w:b w:val="false"/>
          <w:i w:val="false"/>
          <w:color w:val="ff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отчисления части чистого дохода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"Костанайский городской парк культуры и отдыха"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10% от суммы чистого дохода государственного предприятия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"Городской Дворец культуры "Мирас" отдела культуры, развития языков, акимата города Костаная"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10% от суммы чистого дохода государственного предприятия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